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9A360" w14:textId="77777777" w:rsidR="00187E7C" w:rsidRDefault="00000000">
      <w:pPr>
        <w:pStyle w:val="afff8"/>
        <w:spacing w:after="156"/>
        <w:rPr>
          <w:rFonts w:eastAsia="黑体" w:hint="eastAsia"/>
          <w:sz w:val="48"/>
          <w:szCs w:val="48"/>
        </w:rPr>
      </w:pPr>
      <w:r>
        <w:rPr>
          <w:sz w:val="48"/>
          <w:szCs w:val="48"/>
        </w:rPr>
        <w:t>软件著作权登记申请（R11）填报</w:t>
      </w:r>
      <w:r>
        <w:rPr>
          <w:rFonts w:hint="eastAsia"/>
          <w:sz w:val="48"/>
          <w:szCs w:val="48"/>
        </w:rPr>
        <w:t>信息</w:t>
      </w:r>
    </w:p>
    <w:p w14:paraId="3C2D663A" w14:textId="77777777" w:rsidR="00187E7C" w:rsidRDefault="00187E7C">
      <w:pPr>
        <w:spacing w:after="156"/>
        <w:ind w:firstLineChars="0" w:firstLine="0"/>
        <w:rPr>
          <w:rFonts w:hint="eastAsia"/>
          <w:b/>
          <w:sz w:val="24"/>
          <w:szCs w:val="24"/>
        </w:rPr>
      </w:pPr>
    </w:p>
    <w:p w14:paraId="34B79C6F" w14:textId="77777777" w:rsidR="00187E7C" w:rsidRDefault="00000000">
      <w:pPr>
        <w:spacing w:after="156"/>
        <w:ind w:firstLine="480"/>
        <w:rPr>
          <w:rFonts w:hint="eastAsia"/>
          <w:color w:val="00B050"/>
          <w:sz w:val="24"/>
          <w:szCs w:val="24"/>
        </w:rPr>
      </w:pPr>
      <w:r>
        <w:rPr>
          <w:b/>
          <w:sz w:val="24"/>
          <w:szCs w:val="24"/>
        </w:rPr>
        <w:t>使用说明：</w:t>
      </w:r>
    </w:p>
    <w:p w14:paraId="02F90E3E" w14:textId="77777777" w:rsidR="00187E7C" w:rsidRDefault="00000000">
      <w:pPr>
        <w:spacing w:after="156" w:line="312" w:lineRule="auto"/>
        <w:ind w:left="420" w:firstLine="480"/>
        <w:rPr>
          <w:rFonts w:hint="eastAsia"/>
          <w:color w:val="00B050"/>
          <w:sz w:val="24"/>
          <w:szCs w:val="24"/>
        </w:rPr>
      </w:pPr>
      <w:r>
        <w:rPr>
          <w:color w:val="00B050"/>
          <w:sz w:val="24"/>
          <w:szCs w:val="24"/>
        </w:rPr>
        <w:t>"</w:t>
      </w:r>
      <w:r>
        <w:rPr>
          <w:color w:val="C00000"/>
          <w:sz w:val="24"/>
          <w:szCs w:val="24"/>
        </w:rPr>
        <w:t>*</w:t>
      </w:r>
      <w:r>
        <w:rPr>
          <w:color w:val="00B050"/>
          <w:sz w:val="24"/>
          <w:szCs w:val="24"/>
        </w:rPr>
        <w:t>"为必填项；</w:t>
      </w:r>
    </w:p>
    <w:p w14:paraId="27A411AE" w14:textId="77777777" w:rsidR="00187E7C" w:rsidRDefault="00000000">
      <w:pPr>
        <w:spacing w:after="156" w:line="312" w:lineRule="auto"/>
        <w:ind w:left="420" w:firstLine="480"/>
        <w:rPr>
          <w:rFonts w:hint="eastAsia"/>
          <w:color w:val="00B050"/>
          <w:sz w:val="24"/>
          <w:szCs w:val="24"/>
        </w:rPr>
      </w:pPr>
      <w:r>
        <w:rPr>
          <w:color w:val="00B050"/>
          <w:sz w:val="24"/>
          <w:szCs w:val="24"/>
        </w:rPr>
        <w:t>"□"为待勾选项；</w:t>
      </w:r>
    </w:p>
    <w:p w14:paraId="5C46F9AF" w14:textId="77777777" w:rsidR="00187E7C" w:rsidRDefault="00000000">
      <w:pPr>
        <w:spacing w:after="156" w:line="312" w:lineRule="auto"/>
        <w:ind w:left="420" w:firstLine="480"/>
        <w:rPr>
          <w:rFonts w:hint="eastAsia"/>
          <w:color w:val="00B050"/>
          <w:sz w:val="24"/>
          <w:szCs w:val="24"/>
        </w:rPr>
      </w:pPr>
      <w:r>
        <w:rPr>
          <w:color w:val="00B050"/>
          <w:sz w:val="24"/>
          <w:szCs w:val="24"/>
        </w:rPr>
        <w:t>下划线处为待填写内容；</w:t>
      </w:r>
    </w:p>
    <w:p w14:paraId="29E58545" w14:textId="77777777" w:rsidR="00187E7C" w:rsidRDefault="00000000">
      <w:pPr>
        <w:spacing w:after="156" w:line="312" w:lineRule="auto"/>
        <w:ind w:left="420" w:firstLine="480"/>
        <w:rPr>
          <w:rFonts w:hint="eastAsia"/>
          <w:color w:val="00B050"/>
          <w:sz w:val="24"/>
          <w:szCs w:val="24"/>
        </w:rPr>
      </w:pPr>
      <w:r>
        <w:rPr>
          <w:color w:val="00B050"/>
          <w:sz w:val="24"/>
          <w:szCs w:val="24"/>
        </w:rPr>
        <w:t>字数限制含义："≤50字"表示不超过50字；</w:t>
      </w:r>
    </w:p>
    <w:p w14:paraId="6536619C" w14:textId="77777777" w:rsidR="00187E7C" w:rsidRDefault="00000000">
      <w:pPr>
        <w:spacing w:after="156" w:line="312" w:lineRule="auto"/>
        <w:ind w:left="420" w:firstLine="480"/>
        <w:rPr>
          <w:rFonts w:hint="eastAsia"/>
          <w:color w:val="00B050"/>
          <w:sz w:val="24"/>
          <w:szCs w:val="24"/>
        </w:rPr>
      </w:pPr>
      <w:r>
        <w:rPr>
          <w:color w:val="00B050"/>
          <w:sz w:val="24"/>
          <w:szCs w:val="24"/>
        </w:rPr>
        <w:t>"500～1300字"表示字数应在该范围内；</w:t>
      </w:r>
    </w:p>
    <w:p w14:paraId="724B8AB1" w14:textId="77777777" w:rsidR="00187E7C" w:rsidRDefault="00000000">
      <w:pPr>
        <w:spacing w:after="156"/>
        <w:ind w:firstLine="480"/>
        <w:rPr>
          <w:rFonts w:hint="eastAsia"/>
          <w:color w:val="00B050"/>
          <w:sz w:val="24"/>
          <w:szCs w:val="24"/>
        </w:rPr>
      </w:pPr>
      <w:r>
        <w:rPr>
          <w:rFonts w:hint="eastAsia"/>
          <w:b/>
          <w:sz w:val="24"/>
          <w:szCs w:val="24"/>
        </w:rPr>
        <w:t>注意：</w:t>
      </w:r>
    </w:p>
    <w:p w14:paraId="57148D27" w14:textId="77777777" w:rsidR="00187E7C" w:rsidRDefault="00000000">
      <w:pPr>
        <w:spacing w:after="156" w:line="312" w:lineRule="auto"/>
        <w:ind w:left="420" w:firstLine="480"/>
        <w:rPr>
          <w:rFonts w:hint="eastAsia"/>
          <w:color w:val="00B050"/>
          <w:sz w:val="24"/>
          <w:szCs w:val="24"/>
        </w:rPr>
      </w:pPr>
      <w:r>
        <w:rPr>
          <w:rFonts w:hint="eastAsia"/>
          <w:color w:val="00B050"/>
          <w:sz w:val="24"/>
          <w:szCs w:val="24"/>
        </w:rPr>
        <w:t>1.计字数的部分：由于填报信息时空格也会计入字数，编写时如有空格请删除</w:t>
      </w:r>
    </w:p>
    <w:p w14:paraId="4A77FDE3" w14:textId="77777777" w:rsidR="00187E7C" w:rsidRDefault="00000000">
      <w:pPr>
        <w:spacing w:after="156" w:line="312" w:lineRule="auto"/>
        <w:ind w:left="420" w:firstLine="480"/>
        <w:rPr>
          <w:rFonts w:hint="eastAsia"/>
          <w:color w:val="00B050"/>
          <w:sz w:val="24"/>
          <w:szCs w:val="24"/>
        </w:rPr>
      </w:pPr>
      <w:r>
        <w:rPr>
          <w:rFonts w:hint="eastAsia"/>
          <w:color w:val="00B050"/>
          <w:sz w:val="24"/>
          <w:szCs w:val="24"/>
        </w:rPr>
        <w:t>2.没有特别说明则继续向下填写</w:t>
      </w:r>
    </w:p>
    <w:p w14:paraId="7853DCCE" w14:textId="77777777" w:rsidR="00187E7C" w:rsidRDefault="00000000">
      <w:pPr>
        <w:spacing w:after="156" w:line="312" w:lineRule="auto"/>
        <w:ind w:left="420" w:firstLine="480"/>
        <w:rPr>
          <w:rFonts w:hint="eastAsia"/>
          <w:color w:val="00B050"/>
          <w:sz w:val="24"/>
          <w:szCs w:val="24"/>
        </w:rPr>
      </w:pPr>
      <w:r>
        <w:rPr>
          <w:rFonts w:hint="eastAsia"/>
          <w:color w:val="00B050"/>
          <w:sz w:val="24"/>
          <w:szCs w:val="24"/>
        </w:rPr>
        <w:t>3.最终交付文件：</w:t>
      </w:r>
    </w:p>
    <w:p w14:paraId="444AC7E4" w14:textId="77777777" w:rsidR="00187E7C" w:rsidRDefault="00000000">
      <w:pPr>
        <w:spacing w:after="156" w:line="312" w:lineRule="auto"/>
        <w:ind w:left="420" w:firstLineChars="400" w:firstLine="960"/>
        <w:rPr>
          <w:rFonts w:hint="eastAsia"/>
          <w:color w:val="FF0000"/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>①使用说明书word+PDF</w:t>
      </w:r>
    </w:p>
    <w:p w14:paraId="03E355D1" w14:textId="77777777" w:rsidR="00187E7C" w:rsidRDefault="00000000">
      <w:pPr>
        <w:spacing w:after="156" w:line="312" w:lineRule="auto"/>
        <w:ind w:left="420" w:firstLineChars="400" w:firstLine="960"/>
        <w:rPr>
          <w:rFonts w:hint="eastAsia"/>
          <w:color w:val="FF0000"/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>②源程序word+PDF</w:t>
      </w:r>
    </w:p>
    <w:p w14:paraId="435FDA30" w14:textId="77777777" w:rsidR="00187E7C" w:rsidRDefault="00000000">
      <w:pPr>
        <w:spacing w:after="156" w:line="312" w:lineRule="auto"/>
        <w:ind w:left="420" w:firstLineChars="400" w:firstLine="960"/>
        <w:rPr>
          <w:rFonts w:hint="eastAsia"/>
          <w:color w:val="FF0000"/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>③已填写好的本文档word+PDF（请直接在本文档内完成全部信息填写，勿新建其他文档）</w:t>
      </w:r>
    </w:p>
    <w:p w14:paraId="4F42442B" w14:textId="77777777" w:rsidR="00187E7C" w:rsidRDefault="00000000">
      <w:pPr>
        <w:spacing w:after="156" w:line="312" w:lineRule="auto"/>
        <w:ind w:left="420" w:firstLineChars="400" w:firstLine="960"/>
        <w:rPr>
          <w:rFonts w:hint="eastAsia"/>
          <w:color w:val="FF0000"/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>④其他（如有需要）</w:t>
      </w:r>
    </w:p>
    <w:p w14:paraId="3C3E1291" w14:textId="77777777" w:rsidR="00187E7C" w:rsidRDefault="00000000">
      <w:pPr>
        <w:spacing w:after="156" w:line="312" w:lineRule="auto"/>
        <w:ind w:firstLineChars="0" w:firstLine="0"/>
        <w:rPr>
          <w:rFonts w:hint="eastAsia"/>
          <w:color w:val="FF0000"/>
          <w:sz w:val="24"/>
          <w:szCs w:val="24"/>
        </w:rPr>
      </w:pPr>
      <w:r>
        <w:rPr>
          <w:noProof/>
          <w:color w:val="FF0000"/>
          <w:sz w:val="24"/>
          <w:szCs w:val="24"/>
        </w:rPr>
        <w:lastRenderedPageBreak/>
        <w:drawing>
          <wp:inline distT="0" distB="0" distL="114300" distR="114300" wp14:anchorId="7C93D6E3" wp14:editId="4EA7B0C2">
            <wp:extent cx="5268595" cy="2900045"/>
            <wp:effectExtent l="0" t="0" r="1905" b="8255"/>
            <wp:docPr id="4" name="图片 4" descr="475ddaf9961847197aa8f154303dd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75ddaf9961847197aa8f154303dd33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90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5B2290" w14:textId="77777777" w:rsidR="00187E7C" w:rsidRDefault="00000000">
      <w:pPr>
        <w:spacing w:after="156" w:line="312" w:lineRule="auto"/>
        <w:ind w:firstLine="480"/>
        <w:rPr>
          <w:rFonts w:hint="eastAsia"/>
          <w:color w:val="FF0000"/>
          <w:sz w:val="24"/>
          <w:szCs w:val="24"/>
        </w:rPr>
      </w:pPr>
      <w:r>
        <w:rPr>
          <w:rFonts w:hint="eastAsia"/>
          <w:color w:val="FF0000"/>
          <w:sz w:val="24"/>
          <w:szCs w:val="24"/>
        </w:rPr>
        <w:t>上图中特定情况是指某个页面有图的时候，该页的行数可适当减少</w:t>
      </w:r>
    </w:p>
    <w:p w14:paraId="2749B8A5" w14:textId="77777777" w:rsidR="00187E7C" w:rsidRDefault="00187E7C">
      <w:pPr>
        <w:spacing w:after="156" w:line="312" w:lineRule="auto"/>
        <w:ind w:left="420" w:firstLine="480"/>
        <w:rPr>
          <w:rFonts w:hint="eastAsia"/>
          <w:color w:val="00B050"/>
          <w:sz w:val="24"/>
          <w:szCs w:val="24"/>
        </w:rPr>
      </w:pPr>
    </w:p>
    <w:p w14:paraId="523D4C9C" w14:textId="77777777" w:rsidR="00187E7C" w:rsidRDefault="00187E7C">
      <w:pPr>
        <w:spacing w:after="156" w:line="312" w:lineRule="auto"/>
        <w:ind w:left="420" w:firstLine="480"/>
        <w:rPr>
          <w:rFonts w:hint="eastAsia"/>
          <w:color w:val="00B050"/>
          <w:sz w:val="24"/>
          <w:szCs w:val="24"/>
        </w:rPr>
        <w:sectPr w:rsidR="00187E7C">
          <w:headerReference w:type="default" r:id="rId10"/>
          <w:footerReference w:type="default" r:id="rId11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4B0DF21" w14:textId="77777777" w:rsidR="00187E7C" w:rsidRDefault="00000000">
      <w:pPr>
        <w:pStyle w:val="1"/>
        <w:rPr>
          <w:rFonts w:hint="eastAsia"/>
        </w:rPr>
      </w:pPr>
      <w:r>
        <w:lastRenderedPageBreak/>
        <w:t>一、软件申请信息</w:t>
      </w:r>
    </w:p>
    <w:p w14:paraId="606CC263" w14:textId="77777777" w:rsidR="00187E7C" w:rsidRDefault="00000000">
      <w:pPr>
        <w:spacing w:before="120" w:after="156"/>
        <w:ind w:firstLine="480"/>
        <w:rPr>
          <w:rFonts w:hint="eastAsia"/>
          <w:sz w:val="24"/>
          <w:szCs w:val="24"/>
        </w:rPr>
      </w:pPr>
      <w:r>
        <w:rPr>
          <w:b/>
          <w:color w:val="C00000"/>
          <w:sz w:val="24"/>
          <w:szCs w:val="24"/>
        </w:rPr>
        <w:t>*</w:t>
      </w:r>
      <w:r>
        <w:rPr>
          <w:b/>
          <w:sz w:val="24"/>
          <w:szCs w:val="24"/>
        </w:rPr>
        <w:t>1.权利取得方式</w:t>
      </w:r>
      <w:r>
        <w:rPr>
          <w:color w:val="808080"/>
          <w:sz w:val="24"/>
          <w:szCs w:val="24"/>
        </w:rPr>
        <w:t>（单选）</w:t>
      </w:r>
    </w:p>
    <w:p w14:paraId="476A4228" w14:textId="77777777" w:rsidR="00187E7C" w:rsidRDefault="00000000">
      <w:pPr>
        <w:spacing w:after="156"/>
        <w:ind w:left="420" w:firstLine="480"/>
        <w:rPr>
          <w:rFonts w:hint="eastAsia"/>
          <w:sz w:val="24"/>
          <w:szCs w:val="24"/>
        </w:rPr>
      </w:pPr>
      <w:r w:rsidRPr="002D6BC1">
        <w:rPr>
          <w:rFonts w:hint="eastAsia"/>
          <w:sz w:val="24"/>
          <w:szCs w:val="24"/>
          <w:highlight w:val="yellow"/>
        </w:rPr>
        <w:t>□</w:t>
      </w:r>
      <w:r w:rsidRPr="002D6BC1">
        <w:rPr>
          <w:sz w:val="24"/>
          <w:szCs w:val="24"/>
          <w:highlight w:val="yellow"/>
        </w:rPr>
        <w:t>原始取得</w:t>
      </w:r>
      <w:r>
        <w:rPr>
          <w:rFonts w:hint="eastAsia"/>
          <w:sz w:val="24"/>
          <w:szCs w:val="24"/>
        </w:rPr>
        <w:t xml:space="preserve"> □</w:t>
      </w:r>
      <w:r>
        <w:rPr>
          <w:sz w:val="24"/>
          <w:szCs w:val="24"/>
        </w:rPr>
        <w:t>继受取得</w:t>
      </w:r>
    </w:p>
    <w:p w14:paraId="5278CB7A" w14:textId="4E757E10" w:rsidR="00187E7C" w:rsidRDefault="00000000">
      <w:pPr>
        <w:spacing w:before="120" w:after="156"/>
        <w:ind w:firstLine="480"/>
        <w:rPr>
          <w:rFonts w:cs="微软雅黑" w:hint="eastAsia"/>
          <w:color w:val="FF6600"/>
          <w:sz w:val="24"/>
          <w:szCs w:val="24"/>
          <w:shd w:val="clear" w:color="auto" w:fill="FFFFFF"/>
        </w:rPr>
      </w:pP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说明：</w:t>
      </w:r>
    </w:p>
    <w:p w14:paraId="7F22E414" w14:textId="77777777" w:rsidR="00187E7C" w:rsidRDefault="00000000">
      <w:pPr>
        <w:spacing w:before="120" w:after="156"/>
        <w:ind w:firstLine="480"/>
        <w:rPr>
          <w:rFonts w:cs="微软雅黑" w:hint="eastAsia"/>
          <w:color w:val="FF6600"/>
          <w:sz w:val="24"/>
          <w:szCs w:val="24"/>
          <w:shd w:val="clear" w:color="auto" w:fill="FFFFFF"/>
        </w:rPr>
      </w:pP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若选择继续取得，提供以下信息：</w:t>
      </w:r>
    </w:p>
    <w:p w14:paraId="7894CE85" w14:textId="77777777" w:rsidR="00187E7C" w:rsidRDefault="00000000">
      <w:pPr>
        <w:spacing w:before="120" w:after="156"/>
        <w:ind w:firstLine="480"/>
        <w:rPr>
          <w:rFonts w:cs="微软雅黑" w:hint="eastAsia"/>
          <w:color w:val="FF6600"/>
          <w:sz w:val="24"/>
          <w:szCs w:val="24"/>
          <w:shd w:val="clear" w:color="auto" w:fill="FFFFFF"/>
        </w:rPr>
      </w:pP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1.选择受让或承让或继承，并提供相关文件</w:t>
      </w:r>
    </w:p>
    <w:p w14:paraId="7FC3BCDF" w14:textId="77777777" w:rsidR="00187E7C" w:rsidRDefault="00000000">
      <w:pPr>
        <w:spacing w:after="156"/>
        <w:ind w:firstLineChars="0" w:firstLine="0"/>
        <w:jc w:val="center"/>
        <w:rPr>
          <w:rFonts w:hint="eastAsia"/>
        </w:rPr>
      </w:pPr>
      <w:r>
        <w:rPr>
          <w:noProof/>
        </w:rPr>
        <w:drawing>
          <wp:inline distT="0" distB="0" distL="114300" distR="114300" wp14:anchorId="1234EAB4" wp14:editId="131CC845">
            <wp:extent cx="5269230" cy="2919730"/>
            <wp:effectExtent l="0" t="0" r="1270" b="1270"/>
            <wp:docPr id="1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1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1C142" w14:textId="77777777" w:rsidR="00187E7C" w:rsidRDefault="00000000">
      <w:pPr>
        <w:spacing w:after="156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523BC07A" wp14:editId="5953F81D">
            <wp:extent cx="5273040" cy="2932430"/>
            <wp:effectExtent l="0" t="0" r="10160" b="1270"/>
            <wp:docPr id="1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93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FB965" w14:textId="77777777" w:rsidR="00187E7C" w:rsidRDefault="00000000">
      <w:pPr>
        <w:spacing w:after="156"/>
        <w:ind w:firstLineChars="0" w:firstLine="0"/>
        <w:rPr>
          <w:rFonts w:hint="eastAsia"/>
        </w:rPr>
      </w:pPr>
      <w:r>
        <w:rPr>
          <w:noProof/>
        </w:rPr>
        <w:lastRenderedPageBreak/>
        <w:drawing>
          <wp:inline distT="0" distB="0" distL="114300" distR="114300" wp14:anchorId="05624AAE" wp14:editId="26D79608">
            <wp:extent cx="5270500" cy="2886710"/>
            <wp:effectExtent l="0" t="0" r="0" b="8890"/>
            <wp:docPr id="1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88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084F48" w14:textId="77777777" w:rsidR="00187E7C" w:rsidRDefault="00000000">
      <w:pPr>
        <w:spacing w:before="120" w:after="156"/>
        <w:ind w:firstLine="480"/>
        <w:rPr>
          <w:rFonts w:cs="微软雅黑" w:hint="eastAsia"/>
          <w:color w:val="FF6600"/>
          <w:sz w:val="24"/>
          <w:szCs w:val="24"/>
          <w:shd w:val="clear" w:color="auto" w:fill="FFFFFF"/>
        </w:rPr>
      </w:pP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2.是否已登记，已登记则提供相关文件和登记号</w:t>
      </w:r>
    </w:p>
    <w:p w14:paraId="4BD62CBC" w14:textId="77777777" w:rsidR="00187E7C" w:rsidRDefault="00000000">
      <w:pPr>
        <w:spacing w:after="156"/>
        <w:ind w:firstLineChars="0" w:firstLine="0"/>
        <w:rPr>
          <w:rFonts w:hint="eastAsia"/>
        </w:rPr>
      </w:pPr>
      <w:r>
        <w:rPr>
          <w:noProof/>
        </w:rPr>
        <w:drawing>
          <wp:inline distT="0" distB="0" distL="114300" distR="114300" wp14:anchorId="37A379D0" wp14:editId="1584F04A">
            <wp:extent cx="3343275" cy="3514725"/>
            <wp:effectExtent l="0" t="0" r="9525" b="3175"/>
            <wp:docPr id="1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6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F0F3F" w14:textId="77777777" w:rsidR="00187E7C" w:rsidRDefault="00000000">
      <w:pPr>
        <w:spacing w:after="156"/>
        <w:ind w:firstLineChars="0" w:firstLine="0"/>
        <w:rPr>
          <w:rFonts w:hint="eastAsia"/>
        </w:rPr>
      </w:pPr>
      <w:r>
        <w:rPr>
          <w:noProof/>
        </w:rPr>
        <w:lastRenderedPageBreak/>
        <w:drawing>
          <wp:inline distT="0" distB="0" distL="114300" distR="114300" wp14:anchorId="2803048D" wp14:editId="16D25B82">
            <wp:extent cx="5262880" cy="2564765"/>
            <wp:effectExtent l="0" t="0" r="7620" b="635"/>
            <wp:docPr id="1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56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78D3C2" w14:textId="77777777" w:rsidR="00187E7C" w:rsidRDefault="00000000">
      <w:pPr>
        <w:spacing w:before="120" w:after="156"/>
        <w:ind w:firstLine="480"/>
        <w:rPr>
          <w:rFonts w:hint="eastAsia"/>
          <w:sz w:val="24"/>
          <w:szCs w:val="24"/>
        </w:rPr>
      </w:pPr>
      <w:r>
        <w:rPr>
          <w:b/>
          <w:color w:val="C00000"/>
          <w:sz w:val="24"/>
          <w:szCs w:val="24"/>
        </w:rPr>
        <w:t>*</w:t>
      </w:r>
      <w:r>
        <w:rPr>
          <w:b/>
          <w:sz w:val="24"/>
          <w:szCs w:val="24"/>
        </w:rPr>
        <w:t>2.软件全称</w:t>
      </w:r>
      <w:r>
        <w:rPr>
          <w:color w:val="808080"/>
          <w:sz w:val="24"/>
          <w:szCs w:val="24"/>
        </w:rPr>
        <w:t>（文本）</w:t>
      </w:r>
    </w:p>
    <w:p w14:paraId="5A3FEE26" w14:textId="77777777" w:rsidR="006567E1" w:rsidRDefault="006567E1">
      <w:pPr>
        <w:spacing w:before="120" w:after="156"/>
        <w:ind w:firstLine="480"/>
        <w:rPr>
          <w:color w:val="00B0F0"/>
          <w:sz w:val="24"/>
          <w:szCs w:val="24"/>
          <w:u w:val="single"/>
        </w:rPr>
      </w:pPr>
      <w:r w:rsidRPr="006567E1">
        <w:rPr>
          <w:color w:val="00B0F0"/>
          <w:sz w:val="24"/>
          <w:szCs w:val="24"/>
          <w:u w:val="single"/>
        </w:rPr>
        <w:t>轻松聘-智能招聘求职服务APP</w:t>
      </w:r>
    </w:p>
    <w:p w14:paraId="745A51A3" w14:textId="3A93FC39" w:rsidR="00187E7C" w:rsidRDefault="00000000">
      <w:pPr>
        <w:spacing w:before="120" w:after="156"/>
        <w:ind w:firstLine="480"/>
        <w:rPr>
          <w:rFonts w:hint="eastAsia"/>
          <w:color w:val="808080"/>
          <w:sz w:val="24"/>
          <w:szCs w:val="24"/>
        </w:rPr>
      </w:pPr>
      <w:r>
        <w:rPr>
          <w:b/>
          <w:sz w:val="24"/>
          <w:szCs w:val="24"/>
        </w:rPr>
        <w:t>3.软件简称</w:t>
      </w:r>
      <w:r>
        <w:rPr>
          <w:color w:val="808080"/>
          <w:sz w:val="24"/>
          <w:szCs w:val="24"/>
        </w:rPr>
        <w:t>（文本）</w:t>
      </w:r>
    </w:p>
    <w:p w14:paraId="47FAC5BD" w14:textId="77777777" w:rsidR="00187E7C" w:rsidRDefault="00000000">
      <w:pPr>
        <w:spacing w:before="120" w:after="156"/>
        <w:ind w:firstLine="480"/>
        <w:rPr>
          <w:rFonts w:cs="微软雅黑" w:hint="eastAsia"/>
          <w:color w:val="FF6600"/>
          <w:sz w:val="24"/>
          <w:szCs w:val="24"/>
          <w:shd w:val="clear" w:color="auto" w:fill="FFFFFF"/>
        </w:rPr>
      </w:pP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说明：无简称请留空，不要填写“无”</w:t>
      </w:r>
    </w:p>
    <w:p w14:paraId="566FF8F7" w14:textId="77777777" w:rsidR="004C5C9C" w:rsidRPr="006C2343" w:rsidRDefault="004C5C9C" w:rsidP="004C5C9C">
      <w:pPr>
        <w:spacing w:after="156"/>
        <w:ind w:firstLineChars="183" w:firstLine="439"/>
        <w:rPr>
          <w:rFonts w:hint="eastAsia"/>
          <w:color w:val="00B0F0"/>
          <w:sz w:val="24"/>
          <w:szCs w:val="24"/>
        </w:rPr>
      </w:pPr>
      <w:r>
        <w:rPr>
          <w:rFonts w:hint="eastAsia"/>
          <w:color w:val="00B0F0"/>
          <w:sz w:val="24"/>
          <w:szCs w:val="24"/>
          <w:u w:val="single"/>
        </w:rPr>
        <w:t>轻松聘</w:t>
      </w:r>
    </w:p>
    <w:p w14:paraId="35F8BFEF" w14:textId="77777777" w:rsidR="00187E7C" w:rsidRDefault="00000000">
      <w:pPr>
        <w:spacing w:before="120" w:after="156"/>
        <w:ind w:firstLine="480"/>
        <w:rPr>
          <w:rFonts w:hint="eastAsia"/>
          <w:color w:val="808080"/>
          <w:sz w:val="24"/>
          <w:szCs w:val="24"/>
        </w:rPr>
      </w:pPr>
      <w:r>
        <w:rPr>
          <w:b/>
          <w:color w:val="C00000"/>
          <w:sz w:val="24"/>
          <w:szCs w:val="24"/>
        </w:rPr>
        <w:t>*</w:t>
      </w:r>
      <w:r>
        <w:rPr>
          <w:b/>
          <w:sz w:val="24"/>
          <w:szCs w:val="24"/>
        </w:rPr>
        <w:t>4.版本号</w:t>
      </w:r>
      <w:r>
        <w:rPr>
          <w:color w:val="808080"/>
          <w:sz w:val="24"/>
          <w:szCs w:val="24"/>
        </w:rPr>
        <w:t>（文本）</w:t>
      </w:r>
    </w:p>
    <w:p w14:paraId="22E809C5" w14:textId="77777777" w:rsidR="00187E7C" w:rsidRDefault="00000000">
      <w:pPr>
        <w:spacing w:before="120" w:after="156"/>
        <w:ind w:firstLine="480"/>
        <w:rPr>
          <w:rFonts w:cs="微软雅黑" w:hint="eastAsia"/>
          <w:color w:val="FF6600"/>
          <w:sz w:val="24"/>
          <w:szCs w:val="24"/>
          <w:shd w:val="clear" w:color="auto" w:fill="FFFFFF"/>
        </w:rPr>
      </w:pP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说明：</w:t>
      </w:r>
    </w:p>
    <w:p w14:paraId="3ACB8B28" w14:textId="77777777" w:rsidR="00187E7C" w:rsidRDefault="00000000">
      <w:pPr>
        <w:spacing w:before="120" w:after="156"/>
        <w:ind w:firstLine="480"/>
        <w:rPr>
          <w:rFonts w:hint="eastAsia"/>
          <w:sz w:val="24"/>
          <w:szCs w:val="24"/>
        </w:rPr>
      </w:pPr>
      <w:r>
        <w:rPr>
          <w:rFonts w:cs="微软雅黑"/>
          <w:color w:val="FF6600"/>
          <w:sz w:val="24"/>
          <w:szCs w:val="24"/>
          <w:shd w:val="clear" w:color="auto" w:fill="FFFFFF"/>
        </w:rPr>
        <w:t>标准格式：V数字（含小数点）或数字（含小数点），如V1.0或1.0，非标准格式可能发生补正！</w:t>
      </w:r>
    </w:p>
    <w:p w14:paraId="2DA6470A" w14:textId="77CD6C9F" w:rsidR="00187E7C" w:rsidRDefault="00515979" w:rsidP="00D60FC2">
      <w:pPr>
        <w:spacing w:after="156"/>
        <w:ind w:firstLineChars="183" w:firstLine="439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>V1.0</w:t>
      </w:r>
    </w:p>
    <w:p w14:paraId="5F000560" w14:textId="77777777" w:rsidR="00187E7C" w:rsidRDefault="00000000">
      <w:pPr>
        <w:spacing w:before="120" w:after="156"/>
        <w:ind w:firstLine="480"/>
        <w:rPr>
          <w:rFonts w:hint="eastAsia"/>
          <w:color w:val="808080"/>
          <w:sz w:val="24"/>
          <w:szCs w:val="24"/>
        </w:rPr>
      </w:pPr>
      <w:r>
        <w:rPr>
          <w:b/>
          <w:color w:val="C00000"/>
          <w:sz w:val="24"/>
          <w:szCs w:val="24"/>
        </w:rPr>
        <w:t>*</w:t>
      </w:r>
      <w:r>
        <w:rPr>
          <w:b/>
          <w:sz w:val="24"/>
          <w:szCs w:val="24"/>
        </w:rPr>
        <w:t>5.权利范围</w:t>
      </w:r>
      <w:r>
        <w:rPr>
          <w:color w:val="808080"/>
          <w:sz w:val="24"/>
          <w:szCs w:val="24"/>
        </w:rPr>
        <w:t>（单选）</w:t>
      </w:r>
    </w:p>
    <w:p w14:paraId="1EDB1D4D" w14:textId="77777777" w:rsidR="00187E7C" w:rsidRDefault="00000000">
      <w:pPr>
        <w:spacing w:before="120" w:after="156"/>
        <w:ind w:firstLine="480"/>
        <w:rPr>
          <w:rFonts w:hint="eastAsia"/>
          <w:color w:val="808080"/>
          <w:sz w:val="24"/>
          <w:szCs w:val="24"/>
        </w:rPr>
      </w:pP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说明：此处不需要填写</w:t>
      </w:r>
    </w:p>
    <w:p w14:paraId="56FFDC40" w14:textId="77777777" w:rsidR="00187E7C" w:rsidRDefault="00000000">
      <w:pPr>
        <w:spacing w:after="156"/>
        <w:ind w:left="420" w:firstLine="480"/>
        <w:rPr>
          <w:rFonts w:hint="eastAsia"/>
          <w:color w:val="D9D9D9" w:themeColor="background1" w:themeShade="D9"/>
          <w:sz w:val="24"/>
          <w:szCs w:val="24"/>
        </w:rPr>
      </w:pPr>
      <w:r>
        <w:rPr>
          <w:rFonts w:hint="eastAsia"/>
          <w:color w:val="D9D9D9" w:themeColor="background1" w:themeShade="D9"/>
          <w:sz w:val="24"/>
          <w:szCs w:val="24"/>
        </w:rPr>
        <w:t>☑</w:t>
      </w:r>
      <w:r>
        <w:rPr>
          <w:color w:val="D9D9D9" w:themeColor="background1" w:themeShade="D9"/>
          <w:sz w:val="24"/>
          <w:szCs w:val="24"/>
        </w:rPr>
        <w:t>全部权利</w:t>
      </w:r>
      <w:r>
        <w:rPr>
          <w:rFonts w:hint="eastAsia"/>
          <w:color w:val="D9D9D9" w:themeColor="background1" w:themeShade="D9"/>
          <w:sz w:val="24"/>
          <w:szCs w:val="24"/>
        </w:rPr>
        <w:t xml:space="preserve"> □</w:t>
      </w:r>
      <w:r>
        <w:rPr>
          <w:color w:val="D9D9D9" w:themeColor="background1" w:themeShade="D9"/>
          <w:sz w:val="24"/>
          <w:szCs w:val="24"/>
        </w:rPr>
        <w:t>部分权利</w:t>
      </w:r>
    </w:p>
    <w:p w14:paraId="30B175D1" w14:textId="77777777" w:rsidR="00187E7C" w:rsidRDefault="00000000">
      <w:pPr>
        <w:pStyle w:val="1"/>
        <w:rPr>
          <w:rFonts w:hint="eastAsia"/>
        </w:rPr>
      </w:pPr>
      <w:r>
        <w:t>二、软件开发信息</w:t>
      </w:r>
    </w:p>
    <w:p w14:paraId="2301A25A" w14:textId="77777777" w:rsidR="00187E7C" w:rsidRDefault="00000000">
      <w:pPr>
        <w:spacing w:before="120" w:after="156"/>
        <w:ind w:firstLine="480"/>
        <w:rPr>
          <w:rFonts w:hint="eastAsia"/>
          <w:sz w:val="24"/>
          <w:szCs w:val="24"/>
        </w:rPr>
      </w:pPr>
      <w:r>
        <w:rPr>
          <w:b/>
          <w:color w:val="C00000"/>
          <w:sz w:val="24"/>
          <w:szCs w:val="24"/>
        </w:rPr>
        <w:t>*</w:t>
      </w:r>
      <w:r>
        <w:rPr>
          <w:b/>
          <w:sz w:val="24"/>
          <w:szCs w:val="24"/>
        </w:rPr>
        <w:t>1.软件分类</w:t>
      </w:r>
      <w:r>
        <w:rPr>
          <w:color w:val="808080"/>
          <w:sz w:val="24"/>
          <w:szCs w:val="24"/>
        </w:rPr>
        <w:t>（下拉）</w:t>
      </w:r>
    </w:p>
    <w:p w14:paraId="10BE1EDB" w14:textId="1ECCF644" w:rsidR="00187E7C" w:rsidRDefault="00515979" w:rsidP="00D60FC2">
      <w:pPr>
        <w:spacing w:after="156"/>
        <w:ind w:firstLineChars="183" w:firstLine="439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>应用软件</w:t>
      </w:r>
      <w:r>
        <w:rPr>
          <w:sz w:val="24"/>
          <w:szCs w:val="24"/>
        </w:rPr>
        <w:t>（下拉选择）</w:t>
      </w:r>
    </w:p>
    <w:p w14:paraId="68B267F6" w14:textId="77777777" w:rsidR="00187E7C" w:rsidRDefault="00000000">
      <w:pPr>
        <w:spacing w:after="156"/>
        <w:ind w:left="420" w:firstLine="480"/>
        <w:rPr>
          <w:rFonts w:hint="eastAsia"/>
          <w:sz w:val="24"/>
          <w:szCs w:val="24"/>
        </w:rPr>
      </w:pPr>
      <w:r>
        <w:rPr>
          <w:rFonts w:cs="微软雅黑" w:hint="eastAsia"/>
          <w:color w:val="FF6600"/>
          <w:sz w:val="24"/>
          <w:szCs w:val="24"/>
          <w:shd w:val="clear" w:color="auto" w:fill="FFFFFF"/>
        </w:rPr>
        <w:lastRenderedPageBreak/>
        <w:t>说明：</w:t>
      </w:r>
      <w:r>
        <w:rPr>
          <w:noProof/>
          <w:sz w:val="24"/>
          <w:szCs w:val="24"/>
        </w:rPr>
        <w:drawing>
          <wp:inline distT="0" distB="0" distL="114300" distR="114300" wp14:anchorId="1F0D4C3E" wp14:editId="5C329AF9">
            <wp:extent cx="2089150" cy="1301750"/>
            <wp:effectExtent l="0" t="0" r="635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89150" cy="130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4B2F3F" w14:textId="77777777" w:rsidR="00187E7C" w:rsidRDefault="00000000">
      <w:pPr>
        <w:spacing w:before="120" w:after="156"/>
        <w:ind w:firstLine="480"/>
        <w:rPr>
          <w:rFonts w:hint="eastAsia"/>
          <w:color w:val="808080"/>
          <w:sz w:val="24"/>
          <w:szCs w:val="24"/>
        </w:rPr>
      </w:pPr>
      <w:r>
        <w:rPr>
          <w:b/>
          <w:color w:val="C00000"/>
          <w:sz w:val="24"/>
          <w:szCs w:val="24"/>
        </w:rPr>
        <w:t>*</w:t>
      </w:r>
      <w:r>
        <w:rPr>
          <w:b/>
          <w:sz w:val="24"/>
          <w:szCs w:val="24"/>
        </w:rPr>
        <w:t>2.软件说明</w:t>
      </w:r>
      <w:r>
        <w:rPr>
          <w:color w:val="808080"/>
          <w:sz w:val="24"/>
          <w:szCs w:val="24"/>
        </w:rPr>
        <w:t>（单选）</w:t>
      </w:r>
    </w:p>
    <w:p w14:paraId="2260466D" w14:textId="77777777" w:rsidR="00187E7C" w:rsidRDefault="00000000">
      <w:pPr>
        <w:spacing w:after="156"/>
        <w:ind w:left="420" w:firstLine="480"/>
        <w:rPr>
          <w:rFonts w:hint="eastAsia"/>
          <w:sz w:val="24"/>
          <w:szCs w:val="24"/>
        </w:rPr>
      </w:pPr>
      <w:r w:rsidRPr="002D6BC1">
        <w:rPr>
          <w:rFonts w:hint="eastAsia"/>
          <w:sz w:val="24"/>
          <w:szCs w:val="24"/>
          <w:highlight w:val="yellow"/>
        </w:rPr>
        <w:t>□</w:t>
      </w:r>
      <w:r w:rsidRPr="002D6BC1">
        <w:rPr>
          <w:sz w:val="24"/>
          <w:szCs w:val="24"/>
          <w:highlight w:val="yellow"/>
        </w:rPr>
        <w:t>原创</w:t>
      </w:r>
      <w:r>
        <w:rPr>
          <w:rFonts w:hint="eastAsia"/>
          <w:sz w:val="24"/>
          <w:szCs w:val="24"/>
        </w:rPr>
        <w:t xml:space="preserve"> □</w:t>
      </w:r>
      <w:r>
        <w:rPr>
          <w:sz w:val="24"/>
          <w:szCs w:val="24"/>
        </w:rPr>
        <w:t>修改（含翻译软件、合成软件）</w:t>
      </w:r>
    </w:p>
    <w:p w14:paraId="627A8276" w14:textId="139822A3" w:rsidR="00187E7C" w:rsidRPr="00515979" w:rsidRDefault="00000000">
      <w:pPr>
        <w:spacing w:before="120" w:after="156"/>
        <w:ind w:firstLine="480"/>
        <w:rPr>
          <w:rFonts w:cs="微软雅黑" w:hint="eastAsia"/>
          <w:color w:val="000000" w:themeColor="text1"/>
          <w:sz w:val="24"/>
          <w:szCs w:val="24"/>
          <w:shd w:val="clear" w:color="auto" w:fill="FFFFFF"/>
        </w:rPr>
      </w:pP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说明：</w:t>
      </w:r>
    </w:p>
    <w:p w14:paraId="10EBD1EB" w14:textId="77777777" w:rsidR="00187E7C" w:rsidRDefault="00000000">
      <w:pPr>
        <w:spacing w:before="120" w:after="156"/>
        <w:ind w:firstLine="480"/>
        <w:rPr>
          <w:rFonts w:cs="微软雅黑" w:hint="eastAsia"/>
          <w:color w:val="FF6600"/>
          <w:sz w:val="24"/>
          <w:szCs w:val="24"/>
          <w:shd w:val="clear" w:color="auto" w:fill="FFFFFF"/>
        </w:rPr>
      </w:pP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选择修改时，请提供以下信息</w:t>
      </w:r>
    </w:p>
    <w:p w14:paraId="41E0F12C" w14:textId="77777777" w:rsidR="00187E7C" w:rsidRDefault="00000000">
      <w:pPr>
        <w:spacing w:before="120" w:after="156"/>
        <w:ind w:firstLine="480"/>
        <w:rPr>
          <w:rFonts w:cs="微软雅黑" w:hint="eastAsia"/>
          <w:color w:val="FF6600"/>
          <w:sz w:val="24"/>
          <w:szCs w:val="24"/>
          <w:shd w:val="clear" w:color="auto" w:fill="FFFFFF"/>
        </w:rPr>
      </w:pP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第一种类型：</w:t>
      </w:r>
    </w:p>
    <w:p w14:paraId="6D9105CA" w14:textId="77777777" w:rsidR="00187E7C" w:rsidRDefault="00000000">
      <w:pPr>
        <w:spacing w:after="156"/>
        <w:rPr>
          <w:rFonts w:hint="eastAsia"/>
        </w:rPr>
      </w:pPr>
      <w:r>
        <w:rPr>
          <w:noProof/>
        </w:rPr>
        <w:drawing>
          <wp:inline distT="0" distB="0" distL="114300" distR="114300" wp14:anchorId="1C7021FE" wp14:editId="14D4D775">
            <wp:extent cx="5267960" cy="1723390"/>
            <wp:effectExtent l="0" t="0" r="2540" b="3810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723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980A4B" w14:textId="77777777" w:rsidR="00187E7C" w:rsidRDefault="00000000">
      <w:pPr>
        <w:spacing w:after="156"/>
        <w:ind w:firstLine="480"/>
        <w:rPr>
          <w:rFonts w:hint="eastAsia"/>
        </w:rPr>
      </w:pP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第二种类型：</w:t>
      </w:r>
    </w:p>
    <w:p w14:paraId="36CFDF73" w14:textId="77777777" w:rsidR="00187E7C" w:rsidRDefault="00000000">
      <w:pPr>
        <w:spacing w:after="156"/>
        <w:rPr>
          <w:rFonts w:hint="eastAsia"/>
        </w:rPr>
      </w:pPr>
      <w:r>
        <w:rPr>
          <w:noProof/>
        </w:rPr>
        <w:drawing>
          <wp:inline distT="0" distB="0" distL="114300" distR="114300" wp14:anchorId="445A503C" wp14:editId="57C4F87E">
            <wp:extent cx="5266690" cy="1435735"/>
            <wp:effectExtent l="0" t="0" r="3810" b="12065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35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C1086" w14:textId="77777777" w:rsidR="00187E7C" w:rsidRDefault="00000000">
      <w:pPr>
        <w:spacing w:after="156"/>
        <w:ind w:firstLine="480"/>
        <w:rPr>
          <w:rFonts w:hint="eastAsia"/>
        </w:rPr>
      </w:pP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第三种类型：</w:t>
      </w:r>
    </w:p>
    <w:p w14:paraId="4CD2C509" w14:textId="77777777" w:rsidR="00187E7C" w:rsidRDefault="00000000">
      <w:pPr>
        <w:spacing w:after="156"/>
        <w:rPr>
          <w:rFonts w:hint="eastAsia"/>
        </w:rPr>
      </w:pPr>
      <w:r>
        <w:rPr>
          <w:noProof/>
        </w:rPr>
        <w:lastRenderedPageBreak/>
        <w:drawing>
          <wp:inline distT="0" distB="0" distL="114300" distR="114300" wp14:anchorId="3A7DECCA" wp14:editId="0BF1D442">
            <wp:extent cx="5268595" cy="1422400"/>
            <wp:effectExtent l="0" t="0" r="1905" b="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42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DDDABD" w14:textId="77777777" w:rsidR="00187E7C" w:rsidRDefault="00000000">
      <w:pPr>
        <w:spacing w:before="120" w:after="156"/>
        <w:ind w:firstLine="480"/>
        <w:rPr>
          <w:rFonts w:hint="eastAsia"/>
          <w:sz w:val="24"/>
          <w:szCs w:val="24"/>
        </w:rPr>
      </w:pPr>
      <w:r>
        <w:rPr>
          <w:b/>
          <w:color w:val="C00000"/>
          <w:sz w:val="24"/>
          <w:szCs w:val="24"/>
        </w:rPr>
        <w:t>*</w:t>
      </w:r>
      <w:r>
        <w:rPr>
          <w:b/>
          <w:sz w:val="24"/>
          <w:szCs w:val="24"/>
        </w:rPr>
        <w:t>3.开发方式</w:t>
      </w:r>
      <w:r>
        <w:rPr>
          <w:color w:val="808080"/>
          <w:sz w:val="24"/>
          <w:szCs w:val="24"/>
        </w:rPr>
        <w:t>（单选）</w:t>
      </w:r>
    </w:p>
    <w:tbl>
      <w:tblPr>
        <w:tblStyle w:val="afffe"/>
        <w:tblW w:w="0" w:type="auto"/>
        <w:tblLook w:val="04A0" w:firstRow="1" w:lastRow="0" w:firstColumn="1" w:lastColumn="0" w:noHBand="0" w:noVBand="1"/>
      </w:tblPr>
      <w:tblGrid>
        <w:gridCol w:w="2085"/>
        <w:gridCol w:w="2073"/>
        <w:gridCol w:w="2074"/>
        <w:gridCol w:w="2074"/>
      </w:tblGrid>
      <w:tr w:rsidR="00187E7C" w14:paraId="20A06AB7" w14:textId="77777777"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761D50C9" w14:textId="77777777" w:rsidR="00187E7C" w:rsidRPr="002D6BC1" w:rsidRDefault="00000000">
            <w:pPr>
              <w:spacing w:after="156"/>
              <w:ind w:firstLine="480"/>
              <w:rPr>
                <w:rFonts w:hint="eastAsia"/>
                <w:highlight w:val="yellow"/>
              </w:rPr>
            </w:pPr>
            <w:r w:rsidRPr="002D6BC1">
              <w:rPr>
                <w:rFonts w:hint="eastAsia"/>
                <w:sz w:val="24"/>
                <w:szCs w:val="24"/>
                <w:highlight w:val="yellow"/>
              </w:rPr>
              <w:t>□</w:t>
            </w:r>
            <w:r w:rsidRPr="002D6BC1">
              <w:rPr>
                <w:sz w:val="24"/>
                <w:szCs w:val="24"/>
                <w:highlight w:val="yellow"/>
              </w:rPr>
              <w:t>单独开发</w:t>
            </w:r>
          </w:p>
        </w:tc>
        <w:tc>
          <w:tcPr>
            <w:tcW w:w="2130" w:type="dxa"/>
            <w:tcBorders>
              <w:top w:val="nil"/>
              <w:left w:val="nil"/>
              <w:bottom w:val="nil"/>
              <w:right w:val="nil"/>
            </w:tcBorders>
          </w:tcPr>
          <w:p w14:paraId="5DB11DD6" w14:textId="77777777" w:rsidR="00187E7C" w:rsidRPr="002D6BC1" w:rsidRDefault="00000000">
            <w:pPr>
              <w:spacing w:after="156"/>
              <w:ind w:firstLineChars="0" w:firstLine="0"/>
              <w:rPr>
                <w:rFonts w:hint="eastAsia"/>
                <w:highlight w:val="yellow"/>
              </w:rPr>
            </w:pPr>
            <w:r w:rsidRPr="002D6BC1">
              <w:rPr>
                <w:rFonts w:hint="eastAsia"/>
                <w:sz w:val="24"/>
                <w:szCs w:val="24"/>
              </w:rPr>
              <w:t>□</w:t>
            </w:r>
            <w:r w:rsidRPr="002D6BC1">
              <w:rPr>
                <w:sz w:val="24"/>
                <w:szCs w:val="24"/>
              </w:rPr>
              <w:t>合作开发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14:paraId="6ED28D74" w14:textId="77777777" w:rsidR="00187E7C" w:rsidRDefault="00000000">
            <w:pPr>
              <w:spacing w:after="156"/>
              <w:ind w:firstLineChars="0" w:firstLine="0"/>
              <w:rPr>
                <w:rFonts w:hint="eastAsia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委托开发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</w:tcPr>
          <w:p w14:paraId="1E899EDE" w14:textId="77777777" w:rsidR="00187E7C" w:rsidRDefault="00000000">
            <w:pPr>
              <w:spacing w:after="156"/>
              <w:ind w:firstLineChars="0" w:firstLine="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下达任务开发</w:t>
            </w:r>
          </w:p>
        </w:tc>
      </w:tr>
    </w:tbl>
    <w:p w14:paraId="452AAD92" w14:textId="409DBD5D" w:rsidR="00187E7C" w:rsidRDefault="00000000">
      <w:pPr>
        <w:spacing w:after="156"/>
        <w:ind w:firstLine="480"/>
        <w:rPr>
          <w:rFonts w:cs="微软雅黑" w:hint="eastAsia"/>
          <w:color w:val="FF6600"/>
          <w:sz w:val="24"/>
          <w:szCs w:val="24"/>
          <w:shd w:val="clear" w:color="auto" w:fill="FFFFFF"/>
        </w:rPr>
      </w:pP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选择以下选项，请提供相关文件的pdf</w:t>
      </w:r>
    </w:p>
    <w:p w14:paraId="115191A2" w14:textId="77777777" w:rsidR="00187E7C" w:rsidRDefault="00000000">
      <w:pPr>
        <w:spacing w:after="156"/>
        <w:ind w:firstLineChars="400" w:firstLine="960"/>
        <w:rPr>
          <w:rFonts w:cs="微软雅黑" w:hint="eastAsia"/>
          <w:color w:val="FF6600"/>
          <w:sz w:val="24"/>
          <w:szCs w:val="24"/>
          <w:shd w:val="clear" w:color="auto" w:fill="FFFFFF"/>
        </w:rPr>
      </w:pP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合作开发：合作开发合同与协议</w:t>
      </w:r>
    </w:p>
    <w:p w14:paraId="014CB44B" w14:textId="77777777" w:rsidR="00187E7C" w:rsidRDefault="00000000">
      <w:pPr>
        <w:spacing w:after="156"/>
        <w:ind w:firstLineChars="400" w:firstLine="960"/>
        <w:rPr>
          <w:rFonts w:cs="微软雅黑" w:hint="eastAsia"/>
          <w:color w:val="FF6600"/>
          <w:sz w:val="24"/>
          <w:szCs w:val="24"/>
          <w:shd w:val="clear" w:color="auto" w:fill="FFFFFF"/>
        </w:rPr>
      </w:pP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委托开发：委托开发合同与协议</w:t>
      </w:r>
    </w:p>
    <w:p w14:paraId="76AD5CD0" w14:textId="77777777" w:rsidR="00187E7C" w:rsidRDefault="00000000">
      <w:pPr>
        <w:spacing w:after="156"/>
        <w:ind w:firstLineChars="400" w:firstLine="960"/>
        <w:rPr>
          <w:rFonts w:cs="微软雅黑" w:hint="eastAsia"/>
          <w:color w:val="FF6600"/>
          <w:sz w:val="24"/>
          <w:szCs w:val="24"/>
          <w:shd w:val="clear" w:color="auto" w:fill="FFFFFF"/>
        </w:rPr>
      </w:pP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下达任务开发：项目任务书或合同</w:t>
      </w:r>
    </w:p>
    <w:p w14:paraId="73CE80E9" w14:textId="77777777" w:rsidR="00187E7C" w:rsidRDefault="00000000">
      <w:pPr>
        <w:spacing w:before="120" w:after="156"/>
        <w:ind w:firstLine="480"/>
        <w:rPr>
          <w:rFonts w:hint="eastAsia"/>
          <w:sz w:val="24"/>
          <w:szCs w:val="24"/>
        </w:rPr>
      </w:pPr>
      <w:r>
        <w:rPr>
          <w:b/>
          <w:color w:val="C00000"/>
          <w:sz w:val="24"/>
          <w:szCs w:val="24"/>
        </w:rPr>
        <w:t>*</w:t>
      </w:r>
      <w:r>
        <w:rPr>
          <w:b/>
          <w:sz w:val="24"/>
          <w:szCs w:val="24"/>
        </w:rPr>
        <w:t>4.开发完成日期</w:t>
      </w:r>
      <w:r>
        <w:rPr>
          <w:color w:val="808080"/>
          <w:sz w:val="24"/>
          <w:szCs w:val="24"/>
        </w:rPr>
        <w:t>（日期）</w:t>
      </w:r>
    </w:p>
    <w:p w14:paraId="54345EDB" w14:textId="2DAD23D0" w:rsidR="00187E7C" w:rsidRPr="006C2343" w:rsidRDefault="00515979">
      <w:pPr>
        <w:spacing w:after="156"/>
        <w:ind w:left="420" w:firstLine="480"/>
        <w:rPr>
          <w:rFonts w:hint="eastAsia"/>
          <w:color w:val="00B0F0"/>
          <w:sz w:val="24"/>
          <w:szCs w:val="24"/>
        </w:rPr>
      </w:pPr>
      <w:r w:rsidRPr="006C2343">
        <w:rPr>
          <w:rFonts w:hint="eastAsia"/>
          <w:color w:val="00B0F0"/>
          <w:sz w:val="24"/>
          <w:szCs w:val="24"/>
          <w:u w:val="single"/>
        </w:rPr>
        <w:t>2026</w:t>
      </w:r>
      <w:r w:rsidRPr="006C2343">
        <w:rPr>
          <w:color w:val="00B0F0"/>
          <w:sz w:val="24"/>
          <w:szCs w:val="24"/>
        </w:rPr>
        <w:t>年</w:t>
      </w:r>
      <w:r w:rsidRPr="006C2343">
        <w:rPr>
          <w:rFonts w:hint="eastAsia"/>
          <w:color w:val="00B0F0"/>
          <w:sz w:val="24"/>
          <w:szCs w:val="24"/>
          <w:u w:val="single"/>
        </w:rPr>
        <w:t>9</w:t>
      </w:r>
      <w:r w:rsidRPr="006C2343">
        <w:rPr>
          <w:color w:val="00B0F0"/>
          <w:sz w:val="24"/>
          <w:szCs w:val="24"/>
        </w:rPr>
        <w:t>月</w:t>
      </w:r>
      <w:r w:rsidR="006D48FF">
        <w:rPr>
          <w:rFonts w:hint="eastAsia"/>
          <w:color w:val="00B0F0"/>
          <w:sz w:val="24"/>
          <w:szCs w:val="24"/>
          <w:u w:val="single"/>
        </w:rPr>
        <w:t>20</w:t>
      </w:r>
      <w:r w:rsidRPr="006C2343">
        <w:rPr>
          <w:color w:val="00B0F0"/>
          <w:sz w:val="24"/>
          <w:szCs w:val="24"/>
        </w:rPr>
        <w:t>日</w:t>
      </w:r>
    </w:p>
    <w:p w14:paraId="7827ED45" w14:textId="77777777" w:rsidR="00187E7C" w:rsidRDefault="00000000">
      <w:pPr>
        <w:spacing w:before="120" w:after="156"/>
        <w:ind w:firstLine="480"/>
        <w:rPr>
          <w:rFonts w:hint="eastAsia"/>
          <w:sz w:val="24"/>
          <w:szCs w:val="24"/>
        </w:rPr>
      </w:pPr>
      <w:r>
        <w:rPr>
          <w:b/>
          <w:color w:val="C00000"/>
          <w:sz w:val="24"/>
          <w:szCs w:val="24"/>
        </w:rPr>
        <w:t>*</w:t>
      </w:r>
      <w:r>
        <w:rPr>
          <w:b/>
          <w:sz w:val="24"/>
          <w:szCs w:val="24"/>
        </w:rPr>
        <w:t>5.发表状态</w:t>
      </w:r>
      <w:r>
        <w:rPr>
          <w:color w:val="808080"/>
          <w:sz w:val="24"/>
          <w:szCs w:val="24"/>
        </w:rPr>
        <w:t>（单选）</w:t>
      </w:r>
    </w:p>
    <w:p w14:paraId="2EC6579E" w14:textId="0DC9D90B" w:rsidR="00187E7C" w:rsidRDefault="00000000">
      <w:pPr>
        <w:spacing w:after="156"/>
        <w:ind w:left="420" w:firstLine="480"/>
        <w:rPr>
          <w:rFonts w:hint="eastAsia"/>
          <w:sz w:val="24"/>
          <w:szCs w:val="24"/>
        </w:rPr>
      </w:pPr>
      <w:r w:rsidRPr="002D6BC1">
        <w:rPr>
          <w:rFonts w:hint="eastAsia"/>
          <w:sz w:val="24"/>
          <w:szCs w:val="24"/>
          <w:highlight w:val="yellow"/>
        </w:rPr>
        <w:t>□</w:t>
      </w:r>
      <w:r w:rsidRPr="002D6BC1">
        <w:rPr>
          <w:sz w:val="24"/>
          <w:szCs w:val="24"/>
          <w:highlight w:val="yellow"/>
        </w:rPr>
        <w:t>未发表</w:t>
      </w:r>
      <w:r>
        <w:rPr>
          <w:rFonts w:hint="eastAsia"/>
          <w:sz w:val="24"/>
          <w:szCs w:val="24"/>
        </w:rPr>
        <w:t xml:space="preserve"> □</w:t>
      </w:r>
      <w:r>
        <w:rPr>
          <w:sz w:val="24"/>
          <w:szCs w:val="24"/>
        </w:rPr>
        <w:t>已发表</w:t>
      </w:r>
    </w:p>
    <w:p w14:paraId="0A1C2371" w14:textId="77777777" w:rsidR="00187E7C" w:rsidRDefault="00000000">
      <w:pPr>
        <w:spacing w:after="156"/>
        <w:ind w:firstLine="480"/>
        <w:rPr>
          <w:rFonts w:hint="eastAsia"/>
          <w:sz w:val="24"/>
          <w:szCs w:val="24"/>
        </w:rPr>
      </w:pP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说明：选择已发表，请提供以下信息</w:t>
      </w:r>
    </w:p>
    <w:p w14:paraId="74884DC3" w14:textId="77777777" w:rsidR="00187E7C" w:rsidRDefault="00000000">
      <w:pPr>
        <w:spacing w:after="156"/>
        <w:rPr>
          <w:rFonts w:hint="eastAsia"/>
          <w:sz w:val="24"/>
          <w:szCs w:val="24"/>
        </w:rPr>
      </w:pPr>
      <w:r>
        <w:rPr>
          <w:noProof/>
        </w:rPr>
        <w:drawing>
          <wp:inline distT="0" distB="0" distL="114300" distR="114300" wp14:anchorId="57689768" wp14:editId="628549CB">
            <wp:extent cx="5259070" cy="730885"/>
            <wp:effectExtent l="0" t="0" r="11430" b="5715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73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C1605" w14:textId="77777777" w:rsidR="00187E7C" w:rsidRDefault="00000000">
      <w:pPr>
        <w:spacing w:before="120" w:after="156"/>
        <w:ind w:firstLine="480"/>
        <w:rPr>
          <w:rFonts w:hint="eastAsia"/>
          <w:color w:val="808080"/>
          <w:sz w:val="24"/>
          <w:szCs w:val="24"/>
        </w:rPr>
      </w:pPr>
      <w:r>
        <w:rPr>
          <w:b/>
          <w:color w:val="C00000"/>
          <w:sz w:val="24"/>
          <w:szCs w:val="24"/>
        </w:rPr>
        <w:t>*</w:t>
      </w:r>
      <w:r>
        <w:rPr>
          <w:b/>
          <w:sz w:val="24"/>
          <w:szCs w:val="24"/>
        </w:rPr>
        <w:t>6.著作权人</w:t>
      </w:r>
      <w:r>
        <w:rPr>
          <w:color w:val="808080"/>
          <w:sz w:val="24"/>
          <w:szCs w:val="24"/>
        </w:rPr>
        <w:t>（多字段）</w:t>
      </w:r>
    </w:p>
    <w:p w14:paraId="4C85921C" w14:textId="77777777" w:rsidR="00187E7C" w:rsidRDefault="00000000">
      <w:pPr>
        <w:spacing w:before="120" w:after="156"/>
        <w:ind w:firstLine="480"/>
        <w:rPr>
          <w:rFonts w:cs="微软雅黑" w:hint="eastAsia"/>
          <w:color w:val="FF6600"/>
          <w:sz w:val="24"/>
          <w:szCs w:val="24"/>
          <w:shd w:val="clear" w:color="auto" w:fill="FFFFFF"/>
        </w:rPr>
      </w:pP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此处不需要填写</w:t>
      </w:r>
    </w:p>
    <w:p w14:paraId="3B432346" w14:textId="77777777" w:rsidR="00187E7C" w:rsidRDefault="00000000">
      <w:pPr>
        <w:spacing w:after="156"/>
        <w:ind w:left="420" w:firstLine="480"/>
        <w:rPr>
          <w:rFonts w:hint="eastAsia"/>
          <w:color w:val="D9D9D9" w:themeColor="background1" w:themeShade="D9"/>
          <w:sz w:val="24"/>
          <w:szCs w:val="24"/>
        </w:rPr>
      </w:pPr>
      <w:r>
        <w:rPr>
          <w:color w:val="D9D9D9" w:themeColor="background1" w:themeShade="D9"/>
          <w:sz w:val="24"/>
          <w:szCs w:val="24"/>
        </w:rPr>
        <w:t>国家/地区：</w:t>
      </w:r>
      <w:r>
        <w:rPr>
          <w:rFonts w:hint="eastAsia"/>
          <w:color w:val="D9D9D9" w:themeColor="background1" w:themeShade="D9"/>
          <w:sz w:val="24"/>
          <w:szCs w:val="24"/>
          <w:u w:val="single"/>
        </w:rPr>
        <w:t xml:space="preserve">                    </w:t>
      </w:r>
      <w:r>
        <w:rPr>
          <w:color w:val="D9D9D9" w:themeColor="background1" w:themeShade="D9"/>
          <w:sz w:val="24"/>
          <w:szCs w:val="24"/>
        </w:rPr>
        <w:t>（下拉选择）</w:t>
      </w:r>
    </w:p>
    <w:p w14:paraId="19AD0BE0" w14:textId="77777777" w:rsidR="00187E7C" w:rsidRDefault="00000000">
      <w:pPr>
        <w:spacing w:after="156"/>
        <w:ind w:left="420" w:firstLine="480"/>
        <w:rPr>
          <w:rFonts w:hint="eastAsia"/>
          <w:color w:val="D9D9D9" w:themeColor="background1" w:themeShade="D9"/>
          <w:sz w:val="24"/>
          <w:szCs w:val="24"/>
        </w:rPr>
      </w:pPr>
      <w:r>
        <w:rPr>
          <w:color w:val="D9D9D9" w:themeColor="background1" w:themeShade="D9"/>
          <w:sz w:val="24"/>
          <w:szCs w:val="24"/>
        </w:rPr>
        <w:t>省份/城市：</w:t>
      </w:r>
      <w:r>
        <w:rPr>
          <w:rFonts w:hint="eastAsia"/>
          <w:color w:val="D9D9D9" w:themeColor="background1" w:themeShade="D9"/>
          <w:sz w:val="24"/>
          <w:szCs w:val="24"/>
          <w:u w:val="single"/>
        </w:rPr>
        <w:t xml:space="preserve">                    </w:t>
      </w:r>
      <w:r>
        <w:rPr>
          <w:color w:val="D9D9D9" w:themeColor="background1" w:themeShade="D9"/>
          <w:sz w:val="24"/>
          <w:szCs w:val="24"/>
        </w:rPr>
        <w:t>（下拉选择）</w:t>
      </w:r>
    </w:p>
    <w:p w14:paraId="1EAD42E1" w14:textId="77777777" w:rsidR="00187E7C" w:rsidRDefault="00000000">
      <w:pPr>
        <w:spacing w:after="156"/>
        <w:ind w:left="420" w:firstLine="480"/>
        <w:rPr>
          <w:rFonts w:hint="eastAsia"/>
          <w:color w:val="D9D9D9" w:themeColor="background1" w:themeShade="D9"/>
          <w:sz w:val="24"/>
          <w:szCs w:val="24"/>
        </w:rPr>
      </w:pPr>
      <w:r>
        <w:rPr>
          <w:color w:val="D9D9D9" w:themeColor="background1" w:themeShade="D9"/>
          <w:sz w:val="24"/>
          <w:szCs w:val="24"/>
        </w:rPr>
        <w:t>身份类型：</w:t>
      </w:r>
      <w:r>
        <w:rPr>
          <w:rFonts w:hint="eastAsia"/>
          <w:color w:val="D9D9D9" w:themeColor="background1" w:themeShade="D9"/>
          <w:sz w:val="24"/>
          <w:szCs w:val="24"/>
          <w:u w:val="single"/>
        </w:rPr>
        <w:t xml:space="preserve">                    </w:t>
      </w:r>
      <w:r>
        <w:rPr>
          <w:color w:val="D9D9D9" w:themeColor="background1" w:themeShade="D9"/>
          <w:sz w:val="24"/>
          <w:szCs w:val="24"/>
        </w:rPr>
        <w:t>（下拉选择）</w:t>
      </w:r>
    </w:p>
    <w:p w14:paraId="77EB758C" w14:textId="77777777" w:rsidR="00187E7C" w:rsidRDefault="00000000">
      <w:pPr>
        <w:spacing w:after="156"/>
        <w:ind w:left="420" w:firstLine="480"/>
        <w:rPr>
          <w:rFonts w:hint="eastAsia"/>
          <w:color w:val="D9D9D9" w:themeColor="background1" w:themeShade="D9"/>
          <w:sz w:val="24"/>
          <w:szCs w:val="24"/>
        </w:rPr>
      </w:pPr>
      <w:r>
        <w:rPr>
          <w:color w:val="D9D9D9" w:themeColor="background1" w:themeShade="D9"/>
          <w:sz w:val="24"/>
          <w:szCs w:val="24"/>
        </w:rPr>
        <w:t>名称：</w:t>
      </w:r>
      <w:r>
        <w:rPr>
          <w:rFonts w:hint="eastAsia"/>
          <w:color w:val="D9D9D9" w:themeColor="background1" w:themeShade="D9"/>
          <w:sz w:val="24"/>
          <w:szCs w:val="24"/>
          <w:u w:val="single"/>
        </w:rPr>
        <w:t xml:space="preserve">                        </w:t>
      </w:r>
      <w:r>
        <w:rPr>
          <w:color w:val="D9D9D9" w:themeColor="background1" w:themeShade="D9"/>
          <w:sz w:val="24"/>
          <w:szCs w:val="24"/>
        </w:rPr>
        <w:t>_</w:t>
      </w:r>
    </w:p>
    <w:p w14:paraId="1F096476" w14:textId="77777777" w:rsidR="00187E7C" w:rsidRDefault="00000000">
      <w:pPr>
        <w:spacing w:after="156"/>
        <w:ind w:left="420" w:firstLine="480"/>
        <w:rPr>
          <w:rFonts w:hint="eastAsia"/>
          <w:color w:val="D9D9D9" w:themeColor="background1" w:themeShade="D9"/>
          <w:sz w:val="24"/>
          <w:szCs w:val="24"/>
        </w:rPr>
      </w:pPr>
      <w:r>
        <w:rPr>
          <w:color w:val="D9D9D9" w:themeColor="background1" w:themeShade="D9"/>
          <w:sz w:val="24"/>
          <w:szCs w:val="24"/>
        </w:rPr>
        <w:lastRenderedPageBreak/>
        <w:t>证件类型：</w:t>
      </w:r>
      <w:r>
        <w:rPr>
          <w:rFonts w:hint="eastAsia"/>
          <w:color w:val="D9D9D9" w:themeColor="background1" w:themeShade="D9"/>
          <w:sz w:val="24"/>
          <w:szCs w:val="24"/>
          <w:u w:val="single"/>
        </w:rPr>
        <w:t xml:space="preserve">                    </w:t>
      </w:r>
      <w:r>
        <w:rPr>
          <w:color w:val="D9D9D9" w:themeColor="background1" w:themeShade="D9"/>
          <w:sz w:val="24"/>
          <w:szCs w:val="24"/>
        </w:rPr>
        <w:t>（下拉选择）</w:t>
      </w:r>
    </w:p>
    <w:p w14:paraId="465FCC39" w14:textId="77777777" w:rsidR="00187E7C" w:rsidRDefault="00000000">
      <w:pPr>
        <w:spacing w:after="156"/>
        <w:ind w:left="420" w:firstLine="480"/>
        <w:rPr>
          <w:rFonts w:hint="eastAsia"/>
          <w:color w:val="D9D9D9" w:themeColor="background1" w:themeShade="D9"/>
          <w:sz w:val="24"/>
          <w:szCs w:val="24"/>
        </w:rPr>
      </w:pPr>
      <w:r>
        <w:rPr>
          <w:color w:val="D9D9D9" w:themeColor="background1" w:themeShade="D9"/>
          <w:sz w:val="24"/>
          <w:szCs w:val="24"/>
        </w:rPr>
        <w:t>证件号码：</w:t>
      </w:r>
      <w:r>
        <w:rPr>
          <w:rFonts w:hint="eastAsia"/>
          <w:color w:val="D9D9D9" w:themeColor="background1" w:themeShade="D9"/>
          <w:sz w:val="24"/>
          <w:szCs w:val="24"/>
          <w:u w:val="single"/>
        </w:rPr>
        <w:t xml:space="preserve">                        </w:t>
      </w:r>
      <w:r>
        <w:rPr>
          <w:color w:val="D9D9D9" w:themeColor="background1" w:themeShade="D9"/>
          <w:sz w:val="24"/>
          <w:szCs w:val="24"/>
        </w:rPr>
        <w:t>_</w:t>
      </w:r>
    </w:p>
    <w:p w14:paraId="642A79E0" w14:textId="77777777" w:rsidR="00187E7C" w:rsidRDefault="00000000">
      <w:pPr>
        <w:spacing w:before="120" w:after="156"/>
        <w:ind w:firstLine="480"/>
        <w:rPr>
          <w:rFonts w:hint="eastAsia"/>
          <w:sz w:val="24"/>
          <w:szCs w:val="24"/>
        </w:rPr>
      </w:pPr>
      <w:r>
        <w:rPr>
          <w:b/>
          <w:color w:val="C00000"/>
          <w:sz w:val="24"/>
          <w:szCs w:val="24"/>
        </w:rPr>
        <w:t>*</w:t>
      </w:r>
      <w:r>
        <w:rPr>
          <w:b/>
          <w:sz w:val="24"/>
          <w:szCs w:val="24"/>
        </w:rPr>
        <w:t>7.开发的硬件环境</w:t>
      </w:r>
      <w:r>
        <w:rPr>
          <w:color w:val="808080"/>
          <w:sz w:val="24"/>
          <w:szCs w:val="24"/>
        </w:rPr>
        <w:t>（文本，</w:t>
      </w: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≤50字</w:t>
      </w:r>
      <w:r>
        <w:rPr>
          <w:color w:val="808080"/>
          <w:sz w:val="24"/>
          <w:szCs w:val="24"/>
        </w:rPr>
        <w:t>）</w:t>
      </w:r>
    </w:p>
    <w:p w14:paraId="4C92780A" w14:textId="1734975D" w:rsidR="00187E7C" w:rsidRDefault="002D6BC1">
      <w:pPr>
        <w:spacing w:after="156"/>
        <w:ind w:left="420" w:firstLine="48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>前端</w:t>
      </w:r>
      <w:r w:rsidR="00D60FC2">
        <w:rPr>
          <w:rFonts w:hint="eastAsia"/>
          <w:sz w:val="24"/>
          <w:szCs w:val="24"/>
          <w:u w:val="single"/>
        </w:rPr>
        <w:t>：</w:t>
      </w:r>
      <w:r w:rsidRPr="002D6BC1">
        <w:rPr>
          <w:sz w:val="24"/>
          <w:szCs w:val="24"/>
          <w:u w:val="single"/>
        </w:rPr>
        <w:t>14核CPU</w:t>
      </w:r>
      <w:r w:rsidR="00D60FC2">
        <w:rPr>
          <w:rFonts w:hint="eastAsia"/>
          <w:sz w:val="24"/>
          <w:szCs w:val="24"/>
          <w:u w:val="single"/>
        </w:rPr>
        <w:t>，</w:t>
      </w:r>
      <w:r w:rsidRPr="002D6BC1">
        <w:rPr>
          <w:sz w:val="24"/>
          <w:szCs w:val="24"/>
          <w:u w:val="single"/>
        </w:rPr>
        <w:t>32G内存</w:t>
      </w:r>
      <w:r w:rsidR="00D60FC2">
        <w:rPr>
          <w:rFonts w:hint="eastAsia"/>
          <w:sz w:val="24"/>
          <w:szCs w:val="24"/>
          <w:u w:val="single"/>
        </w:rPr>
        <w:t>、</w:t>
      </w:r>
      <w:r>
        <w:rPr>
          <w:rFonts w:hint="eastAsia"/>
          <w:sz w:val="24"/>
          <w:szCs w:val="24"/>
          <w:u w:val="single"/>
        </w:rPr>
        <w:t>后端：</w:t>
      </w:r>
      <w:r w:rsidR="00731BC8">
        <w:rPr>
          <w:rFonts w:hint="eastAsia"/>
          <w:sz w:val="24"/>
          <w:szCs w:val="24"/>
          <w:u w:val="single"/>
        </w:rPr>
        <w:t>8核</w:t>
      </w:r>
      <w:r w:rsidRPr="002D6BC1">
        <w:rPr>
          <w:sz w:val="24"/>
          <w:szCs w:val="24"/>
          <w:u w:val="single"/>
        </w:rPr>
        <w:t>CPU，32GB内存</w:t>
      </w:r>
    </w:p>
    <w:p w14:paraId="2A140687" w14:textId="77777777" w:rsidR="00187E7C" w:rsidRDefault="00000000">
      <w:pPr>
        <w:spacing w:before="120" w:after="156"/>
        <w:ind w:firstLine="480"/>
        <w:rPr>
          <w:rFonts w:hint="eastAsia"/>
          <w:sz w:val="24"/>
          <w:szCs w:val="24"/>
        </w:rPr>
      </w:pPr>
      <w:r>
        <w:rPr>
          <w:b/>
          <w:color w:val="C00000"/>
          <w:sz w:val="24"/>
          <w:szCs w:val="24"/>
        </w:rPr>
        <w:t>*</w:t>
      </w:r>
      <w:r>
        <w:rPr>
          <w:b/>
          <w:sz w:val="24"/>
          <w:szCs w:val="24"/>
        </w:rPr>
        <w:t>8.运行的硬件环境</w:t>
      </w:r>
      <w:r>
        <w:rPr>
          <w:color w:val="808080"/>
          <w:sz w:val="24"/>
          <w:szCs w:val="24"/>
        </w:rPr>
        <w:t>（文本，</w:t>
      </w: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≤50字</w:t>
      </w:r>
      <w:r>
        <w:rPr>
          <w:color w:val="808080"/>
          <w:sz w:val="24"/>
          <w:szCs w:val="24"/>
        </w:rPr>
        <w:t>）</w:t>
      </w:r>
    </w:p>
    <w:p w14:paraId="5D4B3C49" w14:textId="4C20D8CF" w:rsidR="00187E7C" w:rsidRDefault="002D6BC1">
      <w:pPr>
        <w:spacing w:after="156"/>
        <w:ind w:left="420" w:firstLine="48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>前</w:t>
      </w:r>
      <w:r w:rsidR="00D60FC2">
        <w:rPr>
          <w:rFonts w:hint="eastAsia"/>
          <w:sz w:val="24"/>
          <w:szCs w:val="24"/>
          <w:u w:val="single"/>
        </w:rPr>
        <w:t>核：</w:t>
      </w:r>
      <w:r w:rsidRPr="002D6BC1">
        <w:rPr>
          <w:sz w:val="24"/>
          <w:szCs w:val="24"/>
          <w:u w:val="single"/>
        </w:rPr>
        <w:t>4核CPU，16g内存</w:t>
      </w:r>
      <w:r w:rsidR="00D60FC2">
        <w:rPr>
          <w:rFonts w:hint="eastAsia"/>
          <w:sz w:val="24"/>
          <w:szCs w:val="24"/>
          <w:u w:val="single"/>
        </w:rPr>
        <w:t>、</w:t>
      </w:r>
      <w:r>
        <w:rPr>
          <w:rFonts w:hint="eastAsia"/>
          <w:sz w:val="24"/>
          <w:szCs w:val="24"/>
          <w:u w:val="single"/>
        </w:rPr>
        <w:t>后端：</w:t>
      </w:r>
      <w:r w:rsidR="00731BC8">
        <w:rPr>
          <w:rFonts w:hint="eastAsia"/>
          <w:sz w:val="24"/>
          <w:szCs w:val="24"/>
          <w:u w:val="single"/>
        </w:rPr>
        <w:t>4核</w:t>
      </w:r>
      <w:r w:rsidRPr="002D6BC1">
        <w:rPr>
          <w:sz w:val="24"/>
          <w:szCs w:val="24"/>
          <w:u w:val="single"/>
        </w:rPr>
        <w:t>CPU，16GB内存</w:t>
      </w:r>
    </w:p>
    <w:p w14:paraId="2A54B528" w14:textId="77777777" w:rsidR="00187E7C" w:rsidRDefault="00000000">
      <w:pPr>
        <w:spacing w:before="120" w:after="156"/>
        <w:ind w:firstLine="480"/>
        <w:rPr>
          <w:rFonts w:hint="eastAsia"/>
          <w:sz w:val="24"/>
          <w:szCs w:val="24"/>
        </w:rPr>
      </w:pPr>
      <w:r>
        <w:rPr>
          <w:b/>
          <w:color w:val="C00000"/>
          <w:sz w:val="24"/>
          <w:szCs w:val="24"/>
        </w:rPr>
        <w:t>*</w:t>
      </w:r>
      <w:r>
        <w:rPr>
          <w:b/>
          <w:sz w:val="24"/>
          <w:szCs w:val="24"/>
        </w:rPr>
        <w:t>9.开发该软件的操作系统</w:t>
      </w:r>
      <w:r>
        <w:rPr>
          <w:color w:val="808080"/>
          <w:sz w:val="24"/>
          <w:szCs w:val="24"/>
        </w:rPr>
        <w:t>（文本，</w:t>
      </w: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≤50字</w:t>
      </w:r>
      <w:r>
        <w:rPr>
          <w:color w:val="808080"/>
          <w:sz w:val="24"/>
          <w:szCs w:val="24"/>
        </w:rPr>
        <w:t>）</w:t>
      </w:r>
    </w:p>
    <w:p w14:paraId="0EB683F2" w14:textId="368DD237" w:rsidR="00187E7C" w:rsidRDefault="002D6BC1">
      <w:pPr>
        <w:spacing w:after="156"/>
        <w:ind w:left="420" w:firstLine="480"/>
        <w:rPr>
          <w:rFonts w:hint="eastAsia"/>
          <w:sz w:val="24"/>
          <w:szCs w:val="24"/>
        </w:rPr>
      </w:pPr>
      <w:r w:rsidRPr="002D6BC1">
        <w:rPr>
          <w:sz w:val="24"/>
          <w:szCs w:val="24"/>
          <w:u w:val="single"/>
        </w:rPr>
        <w:t>Windows11</w:t>
      </w:r>
    </w:p>
    <w:p w14:paraId="0AF0882D" w14:textId="77777777" w:rsidR="00187E7C" w:rsidRDefault="00000000">
      <w:pPr>
        <w:spacing w:before="120" w:after="156"/>
        <w:ind w:firstLine="480"/>
        <w:rPr>
          <w:rFonts w:hint="eastAsia"/>
          <w:sz w:val="24"/>
          <w:szCs w:val="24"/>
        </w:rPr>
      </w:pPr>
      <w:r>
        <w:rPr>
          <w:b/>
          <w:color w:val="C00000"/>
          <w:sz w:val="24"/>
          <w:szCs w:val="24"/>
        </w:rPr>
        <w:t>*</w:t>
      </w:r>
      <w:r>
        <w:rPr>
          <w:b/>
          <w:sz w:val="24"/>
          <w:szCs w:val="24"/>
        </w:rPr>
        <w:t>10.软件开发环境/开发工具</w:t>
      </w:r>
      <w:r>
        <w:rPr>
          <w:color w:val="808080"/>
          <w:sz w:val="24"/>
          <w:szCs w:val="24"/>
        </w:rPr>
        <w:t>（文本，</w:t>
      </w: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≤50字</w:t>
      </w:r>
      <w:r>
        <w:rPr>
          <w:color w:val="808080"/>
          <w:sz w:val="24"/>
          <w:szCs w:val="24"/>
        </w:rPr>
        <w:t>）</w:t>
      </w:r>
    </w:p>
    <w:p w14:paraId="48A4CEBC" w14:textId="79C66351" w:rsidR="00187E7C" w:rsidRPr="002D6BC1" w:rsidRDefault="002D6BC1" w:rsidP="002D6BC1">
      <w:pPr>
        <w:spacing w:after="156"/>
        <w:ind w:left="420" w:firstLine="480"/>
        <w:rPr>
          <w:rFonts w:hint="eastAsia"/>
          <w:sz w:val="24"/>
          <w:szCs w:val="24"/>
          <w:u w:val="single"/>
        </w:rPr>
      </w:pPr>
      <w:r w:rsidRPr="002D6BC1">
        <w:rPr>
          <w:sz w:val="24"/>
          <w:szCs w:val="24"/>
          <w:u w:val="single"/>
        </w:rPr>
        <w:t>IntelliJ IDEA、Visual Studio Code</w:t>
      </w:r>
      <w:r>
        <w:rPr>
          <w:sz w:val="24"/>
          <w:szCs w:val="24"/>
          <w:u w:val="single"/>
        </w:rPr>
        <w:t>、Android</w:t>
      </w:r>
      <w:r w:rsidRPr="002D6BC1">
        <w:rPr>
          <w:sz w:val="24"/>
          <w:szCs w:val="24"/>
          <w:u w:val="single"/>
        </w:rPr>
        <w:t xml:space="preserve"> Studio</w:t>
      </w:r>
      <w:r>
        <w:rPr>
          <w:rFonts w:hint="eastAsia"/>
          <w:sz w:val="24"/>
          <w:szCs w:val="24"/>
          <w:u w:val="single"/>
        </w:rPr>
        <w:t xml:space="preserve"> </w:t>
      </w:r>
    </w:p>
    <w:p w14:paraId="759BD876" w14:textId="77777777" w:rsidR="00187E7C" w:rsidRDefault="00000000">
      <w:pPr>
        <w:spacing w:before="120" w:after="156"/>
        <w:ind w:firstLine="480"/>
        <w:rPr>
          <w:rFonts w:hint="eastAsia"/>
          <w:sz w:val="24"/>
          <w:szCs w:val="24"/>
        </w:rPr>
      </w:pPr>
      <w:r>
        <w:rPr>
          <w:b/>
          <w:color w:val="C00000"/>
          <w:sz w:val="24"/>
          <w:szCs w:val="24"/>
        </w:rPr>
        <w:t>*</w:t>
      </w:r>
      <w:r>
        <w:rPr>
          <w:b/>
          <w:sz w:val="24"/>
          <w:szCs w:val="24"/>
        </w:rPr>
        <w:t>11.该软件的运行平台/操作系统</w:t>
      </w:r>
      <w:r>
        <w:rPr>
          <w:color w:val="808080"/>
          <w:sz w:val="24"/>
          <w:szCs w:val="24"/>
        </w:rPr>
        <w:t>（文本，</w:t>
      </w: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≤50字</w:t>
      </w:r>
      <w:r>
        <w:rPr>
          <w:color w:val="808080"/>
          <w:sz w:val="24"/>
          <w:szCs w:val="24"/>
        </w:rPr>
        <w:t>）</w:t>
      </w:r>
    </w:p>
    <w:p w14:paraId="76CC22B8" w14:textId="4ADD0460" w:rsidR="00187E7C" w:rsidRDefault="002D6BC1">
      <w:pPr>
        <w:spacing w:after="156"/>
        <w:ind w:left="420" w:firstLine="480"/>
        <w:rPr>
          <w:rFonts w:hint="eastAsia"/>
          <w:sz w:val="24"/>
          <w:szCs w:val="24"/>
        </w:rPr>
      </w:pPr>
      <w:r w:rsidRPr="002D6BC1">
        <w:rPr>
          <w:sz w:val="24"/>
          <w:szCs w:val="24"/>
          <w:u w:val="single"/>
        </w:rPr>
        <w:t>Android、iOS</w:t>
      </w:r>
    </w:p>
    <w:p w14:paraId="105CF6CA" w14:textId="77777777" w:rsidR="00187E7C" w:rsidRDefault="00000000">
      <w:pPr>
        <w:spacing w:before="120" w:after="156"/>
        <w:ind w:firstLine="480"/>
        <w:rPr>
          <w:rFonts w:hint="eastAsia"/>
          <w:sz w:val="24"/>
          <w:szCs w:val="24"/>
        </w:rPr>
      </w:pPr>
      <w:r>
        <w:rPr>
          <w:b/>
          <w:color w:val="C00000"/>
          <w:sz w:val="24"/>
          <w:szCs w:val="24"/>
        </w:rPr>
        <w:t>*</w:t>
      </w:r>
      <w:r>
        <w:rPr>
          <w:b/>
          <w:sz w:val="24"/>
          <w:szCs w:val="24"/>
        </w:rPr>
        <w:t>12.软件运行支撑环境/支持软件</w:t>
      </w:r>
      <w:r>
        <w:rPr>
          <w:color w:val="808080"/>
          <w:sz w:val="24"/>
          <w:szCs w:val="24"/>
        </w:rPr>
        <w:t>（文本，</w:t>
      </w: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≤50字</w:t>
      </w:r>
      <w:r>
        <w:rPr>
          <w:color w:val="808080"/>
          <w:sz w:val="24"/>
          <w:szCs w:val="24"/>
        </w:rPr>
        <w:t>）</w:t>
      </w:r>
    </w:p>
    <w:p w14:paraId="5974664B" w14:textId="1103504F" w:rsidR="00187E7C" w:rsidRDefault="002D6BC1">
      <w:pPr>
        <w:spacing w:after="156"/>
        <w:ind w:left="420" w:firstLine="480"/>
        <w:rPr>
          <w:rFonts w:hint="eastAsia"/>
          <w:sz w:val="24"/>
          <w:szCs w:val="24"/>
        </w:rPr>
      </w:pPr>
      <w:r w:rsidRPr="002D6BC1">
        <w:rPr>
          <w:sz w:val="24"/>
          <w:szCs w:val="24"/>
          <w:u w:val="single"/>
        </w:rPr>
        <w:t>Android7.0及以上、iOS12.0及以上</w:t>
      </w:r>
      <w:r>
        <w:rPr>
          <w:rFonts w:hint="eastAsia"/>
          <w:sz w:val="24"/>
          <w:szCs w:val="24"/>
          <w:u w:val="single"/>
        </w:rPr>
        <w:t xml:space="preserve"> </w:t>
      </w:r>
    </w:p>
    <w:p w14:paraId="61852CF3" w14:textId="77777777" w:rsidR="00187E7C" w:rsidRDefault="00000000">
      <w:pPr>
        <w:widowControl/>
        <w:adjustRightInd/>
        <w:snapToGrid/>
        <w:spacing w:before="120" w:after="156"/>
        <w:ind w:firstLine="480"/>
        <w:rPr>
          <w:rFonts w:hint="eastAsia"/>
          <w:sz w:val="24"/>
          <w:szCs w:val="24"/>
        </w:rPr>
      </w:pPr>
      <w:r>
        <w:rPr>
          <w:b/>
          <w:color w:val="C00000"/>
          <w:sz w:val="24"/>
          <w:szCs w:val="24"/>
        </w:rPr>
        <w:t>*</w:t>
      </w:r>
      <w:r>
        <w:rPr>
          <w:b/>
          <w:sz w:val="24"/>
          <w:szCs w:val="24"/>
        </w:rPr>
        <w:t>13.编程语言</w:t>
      </w:r>
      <w:r>
        <w:rPr>
          <w:color w:val="808080"/>
          <w:sz w:val="24"/>
          <w:szCs w:val="24"/>
        </w:rPr>
        <w:t>（多选）</w:t>
      </w:r>
    </w:p>
    <w:tbl>
      <w:tblPr>
        <w:tblStyle w:val="afffe"/>
        <w:tblW w:w="499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7"/>
        <w:gridCol w:w="1679"/>
        <w:gridCol w:w="1862"/>
        <w:gridCol w:w="1915"/>
      </w:tblGrid>
      <w:tr w:rsidR="00187E7C" w14:paraId="69C0E38C" w14:textId="77777777">
        <w:tc>
          <w:tcPr>
            <w:tcW w:w="1713" w:type="pct"/>
          </w:tcPr>
          <w:p w14:paraId="4D1A6116" w14:textId="77777777" w:rsidR="00187E7C" w:rsidRDefault="00000000">
            <w:pPr>
              <w:widowControl/>
              <w:adjustRightInd/>
              <w:snapToGrid/>
              <w:spacing w:after="156"/>
              <w:ind w:firstLineChars="0" w:firstLine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Assembly language</w:t>
            </w:r>
          </w:p>
        </w:tc>
        <w:tc>
          <w:tcPr>
            <w:tcW w:w="1011" w:type="pct"/>
          </w:tcPr>
          <w:p w14:paraId="080B57AC" w14:textId="77777777" w:rsidR="00187E7C" w:rsidRDefault="00000000">
            <w:pPr>
              <w:widowControl/>
              <w:adjustRightInd/>
              <w:snapToGrid/>
              <w:spacing w:after="156"/>
              <w:ind w:firstLineChars="0" w:firstLine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C</w:t>
            </w:r>
          </w:p>
        </w:tc>
        <w:tc>
          <w:tcPr>
            <w:tcW w:w="1121" w:type="pct"/>
          </w:tcPr>
          <w:p w14:paraId="362F0A52" w14:textId="77777777" w:rsidR="00187E7C" w:rsidRDefault="00000000">
            <w:pPr>
              <w:widowControl/>
              <w:adjustRightInd/>
              <w:snapToGrid/>
              <w:spacing w:after="156"/>
              <w:ind w:firstLineChars="0" w:firstLine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C#</w:t>
            </w:r>
          </w:p>
        </w:tc>
        <w:tc>
          <w:tcPr>
            <w:tcW w:w="1153" w:type="pct"/>
          </w:tcPr>
          <w:p w14:paraId="45ABC567" w14:textId="77777777" w:rsidR="00187E7C" w:rsidRDefault="00000000">
            <w:pPr>
              <w:widowControl/>
              <w:adjustRightInd/>
              <w:snapToGrid/>
              <w:spacing w:after="156"/>
              <w:ind w:firstLineChars="0" w:firstLine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C++</w:t>
            </w:r>
          </w:p>
        </w:tc>
      </w:tr>
      <w:tr w:rsidR="00187E7C" w14:paraId="1192E482" w14:textId="77777777">
        <w:tc>
          <w:tcPr>
            <w:tcW w:w="1713" w:type="pct"/>
          </w:tcPr>
          <w:p w14:paraId="27E6579D" w14:textId="77777777" w:rsidR="00187E7C" w:rsidRDefault="00000000">
            <w:pPr>
              <w:widowControl/>
              <w:adjustRightInd/>
              <w:snapToGrid/>
              <w:spacing w:after="156"/>
              <w:ind w:firstLineChars="0" w:firstLine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Delphi/Object Pascal</w:t>
            </w:r>
          </w:p>
        </w:tc>
        <w:tc>
          <w:tcPr>
            <w:tcW w:w="1011" w:type="pct"/>
          </w:tcPr>
          <w:p w14:paraId="4ABBEF23" w14:textId="77777777" w:rsidR="00187E7C" w:rsidRDefault="00000000">
            <w:pPr>
              <w:widowControl/>
              <w:adjustRightInd/>
              <w:snapToGrid/>
              <w:spacing w:after="156"/>
              <w:ind w:firstLineChars="0" w:firstLine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Go</w:t>
            </w:r>
          </w:p>
        </w:tc>
        <w:tc>
          <w:tcPr>
            <w:tcW w:w="1121" w:type="pct"/>
          </w:tcPr>
          <w:p w14:paraId="26D1E809" w14:textId="77777777" w:rsidR="00187E7C" w:rsidRDefault="00000000">
            <w:pPr>
              <w:widowControl/>
              <w:adjustRightInd/>
              <w:snapToGrid/>
              <w:spacing w:after="156"/>
              <w:ind w:firstLineChars="0" w:firstLine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HTML</w:t>
            </w:r>
          </w:p>
        </w:tc>
        <w:tc>
          <w:tcPr>
            <w:tcW w:w="1153" w:type="pct"/>
          </w:tcPr>
          <w:p w14:paraId="5DBF5E56" w14:textId="77777777" w:rsidR="00187E7C" w:rsidRDefault="00000000">
            <w:pPr>
              <w:widowControl/>
              <w:adjustRightInd/>
              <w:snapToGrid/>
              <w:spacing w:after="156"/>
              <w:ind w:firstLineChars="0" w:firstLine="0"/>
              <w:jc w:val="left"/>
              <w:rPr>
                <w:rFonts w:hint="eastAsia"/>
                <w:sz w:val="24"/>
                <w:szCs w:val="24"/>
              </w:rPr>
            </w:pPr>
            <w:r w:rsidRPr="002D6BC1">
              <w:rPr>
                <w:rFonts w:hint="eastAsia"/>
                <w:sz w:val="24"/>
                <w:szCs w:val="24"/>
                <w:highlight w:val="yellow"/>
              </w:rPr>
              <w:t>□</w:t>
            </w:r>
            <w:r w:rsidRPr="002D6BC1">
              <w:rPr>
                <w:sz w:val="24"/>
                <w:szCs w:val="24"/>
                <w:highlight w:val="yellow"/>
              </w:rPr>
              <w:t>Java</w:t>
            </w:r>
          </w:p>
        </w:tc>
      </w:tr>
      <w:tr w:rsidR="00187E7C" w14:paraId="0DF892AC" w14:textId="77777777">
        <w:tc>
          <w:tcPr>
            <w:tcW w:w="1713" w:type="pct"/>
          </w:tcPr>
          <w:p w14:paraId="4B550BD8" w14:textId="77777777" w:rsidR="00187E7C" w:rsidRDefault="00000000">
            <w:pPr>
              <w:widowControl/>
              <w:adjustRightInd/>
              <w:snapToGrid/>
              <w:spacing w:after="156"/>
              <w:ind w:firstLineChars="0" w:firstLine="0"/>
              <w:jc w:val="left"/>
              <w:rPr>
                <w:rFonts w:hint="eastAsia"/>
                <w:sz w:val="24"/>
                <w:szCs w:val="24"/>
              </w:rPr>
            </w:pPr>
            <w:r w:rsidRPr="002D6BC1">
              <w:rPr>
                <w:rFonts w:hint="eastAsia"/>
                <w:sz w:val="24"/>
                <w:szCs w:val="24"/>
                <w:highlight w:val="yellow"/>
              </w:rPr>
              <w:t>□</w:t>
            </w:r>
            <w:r w:rsidRPr="002D6BC1">
              <w:rPr>
                <w:sz w:val="24"/>
                <w:szCs w:val="24"/>
                <w:highlight w:val="yellow"/>
              </w:rPr>
              <w:t>JavaScript</w:t>
            </w:r>
          </w:p>
        </w:tc>
        <w:tc>
          <w:tcPr>
            <w:tcW w:w="1011" w:type="pct"/>
          </w:tcPr>
          <w:p w14:paraId="18B4354A" w14:textId="77777777" w:rsidR="00187E7C" w:rsidRDefault="00000000">
            <w:pPr>
              <w:widowControl/>
              <w:adjustRightInd/>
              <w:snapToGrid/>
              <w:spacing w:after="156"/>
              <w:ind w:firstLineChars="0" w:firstLine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MATLAB</w:t>
            </w:r>
          </w:p>
        </w:tc>
        <w:tc>
          <w:tcPr>
            <w:tcW w:w="1121" w:type="pct"/>
          </w:tcPr>
          <w:p w14:paraId="546D06DD" w14:textId="77777777" w:rsidR="00187E7C" w:rsidRDefault="00000000">
            <w:pPr>
              <w:widowControl/>
              <w:adjustRightInd/>
              <w:snapToGrid/>
              <w:spacing w:after="156"/>
              <w:ind w:firstLineChars="0" w:firstLine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Objective-C</w:t>
            </w:r>
          </w:p>
        </w:tc>
        <w:tc>
          <w:tcPr>
            <w:tcW w:w="1153" w:type="pct"/>
          </w:tcPr>
          <w:p w14:paraId="75AD21DA" w14:textId="77777777" w:rsidR="00187E7C" w:rsidRDefault="00000000">
            <w:pPr>
              <w:widowControl/>
              <w:adjustRightInd/>
              <w:snapToGrid/>
              <w:spacing w:after="156"/>
              <w:ind w:firstLineChars="0" w:firstLine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PHP</w:t>
            </w:r>
          </w:p>
        </w:tc>
      </w:tr>
      <w:tr w:rsidR="00187E7C" w14:paraId="4657CFEF" w14:textId="77777777">
        <w:trPr>
          <w:trHeight w:val="646"/>
        </w:trPr>
        <w:tc>
          <w:tcPr>
            <w:tcW w:w="1713" w:type="pct"/>
          </w:tcPr>
          <w:p w14:paraId="141F884F" w14:textId="77777777" w:rsidR="00187E7C" w:rsidRDefault="00000000">
            <w:pPr>
              <w:widowControl/>
              <w:adjustRightInd/>
              <w:snapToGrid/>
              <w:spacing w:after="156"/>
              <w:ind w:firstLineChars="0" w:firstLine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PL/SQL</w:t>
            </w:r>
          </w:p>
        </w:tc>
        <w:tc>
          <w:tcPr>
            <w:tcW w:w="1011" w:type="pct"/>
          </w:tcPr>
          <w:p w14:paraId="18BCFE8A" w14:textId="77777777" w:rsidR="00187E7C" w:rsidRDefault="00000000">
            <w:pPr>
              <w:widowControl/>
              <w:adjustRightInd/>
              <w:snapToGrid/>
              <w:spacing w:after="156"/>
              <w:ind w:firstLineChars="0" w:firstLine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Perl</w:t>
            </w:r>
          </w:p>
        </w:tc>
        <w:tc>
          <w:tcPr>
            <w:tcW w:w="1121" w:type="pct"/>
          </w:tcPr>
          <w:p w14:paraId="257DC4AF" w14:textId="77777777" w:rsidR="00187E7C" w:rsidRDefault="00000000">
            <w:pPr>
              <w:widowControl/>
              <w:adjustRightInd/>
              <w:snapToGrid/>
              <w:spacing w:after="156"/>
              <w:ind w:firstLineChars="0" w:firstLine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Python</w:t>
            </w:r>
          </w:p>
        </w:tc>
        <w:tc>
          <w:tcPr>
            <w:tcW w:w="1153" w:type="pct"/>
          </w:tcPr>
          <w:p w14:paraId="64EF2B2A" w14:textId="77777777" w:rsidR="00187E7C" w:rsidRDefault="00000000">
            <w:pPr>
              <w:widowControl/>
              <w:adjustRightInd/>
              <w:snapToGrid/>
              <w:spacing w:after="156"/>
              <w:ind w:firstLineChars="0" w:firstLine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R</w:t>
            </w:r>
          </w:p>
        </w:tc>
      </w:tr>
      <w:tr w:rsidR="00187E7C" w14:paraId="41BA275E" w14:textId="77777777">
        <w:trPr>
          <w:trHeight w:val="474"/>
        </w:trPr>
        <w:tc>
          <w:tcPr>
            <w:tcW w:w="1713" w:type="pct"/>
          </w:tcPr>
          <w:p w14:paraId="31D0F052" w14:textId="77777777" w:rsidR="00187E7C" w:rsidRDefault="00000000">
            <w:pPr>
              <w:widowControl/>
              <w:adjustRightInd/>
              <w:snapToGrid/>
              <w:spacing w:after="156"/>
              <w:ind w:firstLineChars="0" w:firstLine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Ruby</w:t>
            </w:r>
          </w:p>
        </w:tc>
        <w:tc>
          <w:tcPr>
            <w:tcW w:w="1011" w:type="pct"/>
          </w:tcPr>
          <w:p w14:paraId="37A0543A" w14:textId="77777777" w:rsidR="00187E7C" w:rsidRDefault="00000000">
            <w:pPr>
              <w:widowControl/>
              <w:adjustRightInd/>
              <w:snapToGrid/>
              <w:spacing w:after="156"/>
              <w:ind w:firstLineChars="0" w:firstLine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SQL</w:t>
            </w:r>
          </w:p>
        </w:tc>
        <w:tc>
          <w:tcPr>
            <w:tcW w:w="1121" w:type="pct"/>
          </w:tcPr>
          <w:p w14:paraId="1CCC1821" w14:textId="77777777" w:rsidR="00187E7C" w:rsidRDefault="00000000">
            <w:pPr>
              <w:widowControl/>
              <w:adjustRightInd/>
              <w:snapToGrid/>
              <w:spacing w:after="156"/>
              <w:ind w:firstLineChars="0" w:firstLine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Swift</w:t>
            </w:r>
          </w:p>
        </w:tc>
        <w:tc>
          <w:tcPr>
            <w:tcW w:w="1153" w:type="pct"/>
          </w:tcPr>
          <w:p w14:paraId="5CC66268" w14:textId="77777777" w:rsidR="00187E7C" w:rsidRDefault="00000000">
            <w:pPr>
              <w:widowControl/>
              <w:adjustRightInd/>
              <w:snapToGrid/>
              <w:spacing w:after="156"/>
              <w:ind w:firstLineChars="0" w:firstLine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Visual Basic</w:t>
            </w:r>
          </w:p>
        </w:tc>
      </w:tr>
      <w:tr w:rsidR="00187E7C" w14:paraId="054F6311" w14:textId="77777777">
        <w:tc>
          <w:tcPr>
            <w:tcW w:w="1713" w:type="pct"/>
          </w:tcPr>
          <w:p w14:paraId="1D851718" w14:textId="77777777" w:rsidR="00187E7C" w:rsidRDefault="00000000">
            <w:pPr>
              <w:widowControl/>
              <w:adjustRightInd/>
              <w:snapToGrid/>
              <w:spacing w:after="156"/>
              <w:ind w:firstLineChars="0" w:firstLine="0"/>
              <w:jc w:val="left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Visual Basic.Net</w:t>
            </w:r>
          </w:p>
        </w:tc>
        <w:tc>
          <w:tcPr>
            <w:tcW w:w="1011" w:type="pct"/>
          </w:tcPr>
          <w:p w14:paraId="15D3B44F" w14:textId="77777777" w:rsidR="00187E7C" w:rsidRDefault="00187E7C">
            <w:pPr>
              <w:widowControl/>
              <w:adjustRightInd/>
              <w:snapToGrid/>
              <w:spacing w:after="156"/>
              <w:ind w:firstLine="480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21" w:type="pct"/>
          </w:tcPr>
          <w:p w14:paraId="75B90433" w14:textId="77777777" w:rsidR="00187E7C" w:rsidRDefault="00187E7C">
            <w:pPr>
              <w:widowControl/>
              <w:adjustRightInd/>
              <w:snapToGrid/>
              <w:spacing w:after="156"/>
              <w:ind w:firstLine="480"/>
              <w:jc w:val="left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153" w:type="pct"/>
          </w:tcPr>
          <w:p w14:paraId="55E31FFF" w14:textId="77777777" w:rsidR="00187E7C" w:rsidRDefault="00187E7C">
            <w:pPr>
              <w:widowControl/>
              <w:adjustRightInd/>
              <w:snapToGrid/>
              <w:spacing w:after="156"/>
              <w:ind w:firstLine="480"/>
              <w:jc w:val="left"/>
              <w:rPr>
                <w:rFonts w:hint="eastAsia"/>
                <w:sz w:val="24"/>
                <w:szCs w:val="24"/>
              </w:rPr>
            </w:pPr>
          </w:p>
        </w:tc>
      </w:tr>
    </w:tbl>
    <w:p w14:paraId="51982617" w14:textId="7AFA06A6" w:rsidR="00187E7C" w:rsidRDefault="00000000">
      <w:pPr>
        <w:spacing w:after="156"/>
        <w:ind w:firstLineChars="0" w:firstLine="0"/>
        <w:rPr>
          <w:rFonts w:hint="eastAsia"/>
          <w:sz w:val="24"/>
          <w:szCs w:val="24"/>
        </w:rPr>
      </w:pPr>
      <w:r>
        <w:rPr>
          <w:sz w:val="24"/>
          <w:szCs w:val="24"/>
        </w:rPr>
        <w:t>其他：</w:t>
      </w:r>
      <w:r w:rsidR="002D6BC1" w:rsidRPr="002D6BC1">
        <w:rPr>
          <w:rFonts w:cs="微软雅黑"/>
          <w:sz w:val="24"/>
          <w:szCs w:val="24"/>
          <w:u w:val="single"/>
          <w:shd w:val="clear" w:color="auto" w:fill="FFFFFF"/>
        </w:rPr>
        <w:t>React</w:t>
      </w:r>
      <w:r w:rsidR="006C2343">
        <w:rPr>
          <w:rFonts w:cs="微软雅黑" w:hint="eastAsia"/>
          <w:sz w:val="24"/>
          <w:szCs w:val="24"/>
          <w:u w:val="single"/>
          <w:shd w:val="clear" w:color="auto" w:fill="FFFFFF"/>
        </w:rPr>
        <w:t xml:space="preserve"> </w:t>
      </w:r>
      <w:r w:rsidR="002D6BC1" w:rsidRPr="002D6BC1">
        <w:rPr>
          <w:rFonts w:cs="微软雅黑"/>
          <w:sz w:val="24"/>
          <w:szCs w:val="24"/>
          <w:u w:val="single"/>
          <w:shd w:val="clear" w:color="auto" w:fill="FFFFFF"/>
        </w:rPr>
        <w:t>Native</w:t>
      </w:r>
      <w:r w:rsidR="006C2343">
        <w:rPr>
          <w:rFonts w:cs="微软雅黑" w:hint="eastAsia"/>
          <w:sz w:val="24"/>
          <w:szCs w:val="24"/>
          <w:u w:val="single"/>
          <w:shd w:val="clear" w:color="auto" w:fill="FFFFFF"/>
        </w:rPr>
        <w:t>、TypeScript</w:t>
      </w:r>
    </w:p>
    <w:p w14:paraId="54FA32EB" w14:textId="77777777" w:rsidR="00187E7C" w:rsidRDefault="00000000">
      <w:pPr>
        <w:spacing w:after="156"/>
        <w:ind w:firstLineChars="0" w:firstLine="0"/>
        <w:rPr>
          <w:rFonts w:cs="微软雅黑" w:hint="eastAsia"/>
          <w:color w:val="FF6600"/>
          <w:sz w:val="24"/>
          <w:szCs w:val="24"/>
          <w:shd w:val="clear" w:color="auto" w:fill="FFFFFF"/>
        </w:rPr>
      </w:pPr>
      <w:r>
        <w:rPr>
          <w:sz w:val="24"/>
          <w:szCs w:val="24"/>
        </w:rPr>
        <w:lastRenderedPageBreak/>
        <w:t>（</w:t>
      </w: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≤120字</w:t>
      </w:r>
      <w:r>
        <w:rPr>
          <w:sz w:val="24"/>
          <w:szCs w:val="24"/>
        </w:rPr>
        <w:t>）</w:t>
      </w:r>
    </w:p>
    <w:p w14:paraId="1D805729" w14:textId="77777777" w:rsidR="00187E7C" w:rsidRDefault="00000000">
      <w:pPr>
        <w:spacing w:before="120" w:after="156"/>
        <w:ind w:firstLine="480"/>
        <w:rPr>
          <w:rFonts w:hint="eastAsia"/>
          <w:sz w:val="24"/>
          <w:szCs w:val="24"/>
        </w:rPr>
      </w:pPr>
      <w:r>
        <w:rPr>
          <w:b/>
          <w:color w:val="C00000"/>
          <w:sz w:val="24"/>
          <w:szCs w:val="24"/>
        </w:rPr>
        <w:t>*</w:t>
      </w:r>
      <w:r>
        <w:rPr>
          <w:b/>
          <w:sz w:val="24"/>
          <w:szCs w:val="24"/>
        </w:rPr>
        <w:t>14.源程序量</w:t>
      </w:r>
      <w:r>
        <w:rPr>
          <w:color w:val="808080"/>
          <w:sz w:val="24"/>
          <w:szCs w:val="24"/>
        </w:rPr>
        <w:t>（</w:t>
      </w:r>
      <w:r>
        <w:rPr>
          <w:rFonts w:hint="eastAsia"/>
          <w:color w:val="808080"/>
          <w:sz w:val="24"/>
          <w:szCs w:val="24"/>
        </w:rPr>
        <w:t>数字</w:t>
      </w:r>
      <w:r>
        <w:rPr>
          <w:color w:val="808080"/>
          <w:sz w:val="24"/>
          <w:szCs w:val="24"/>
        </w:rPr>
        <w:t>）</w:t>
      </w:r>
    </w:p>
    <w:p w14:paraId="5F9C880D" w14:textId="472C9707" w:rsidR="00187E7C" w:rsidRPr="00C01E4E" w:rsidRDefault="002D6BC1">
      <w:pPr>
        <w:spacing w:after="156"/>
        <w:ind w:left="420" w:firstLine="480"/>
        <w:rPr>
          <w:rFonts w:hint="eastAsia"/>
          <w:color w:val="00B0F0"/>
          <w:sz w:val="24"/>
          <w:szCs w:val="24"/>
        </w:rPr>
      </w:pPr>
      <w:r w:rsidRPr="00C01E4E">
        <w:rPr>
          <w:rFonts w:hint="eastAsia"/>
          <w:color w:val="00B0F0"/>
          <w:sz w:val="24"/>
          <w:szCs w:val="24"/>
          <w:u w:val="single"/>
        </w:rPr>
        <w:t>50000</w:t>
      </w:r>
      <w:r w:rsidRPr="00C01E4E">
        <w:rPr>
          <w:color w:val="00B0F0"/>
          <w:sz w:val="24"/>
          <w:szCs w:val="24"/>
        </w:rPr>
        <w:t>行</w:t>
      </w:r>
    </w:p>
    <w:p w14:paraId="131C317E" w14:textId="77777777" w:rsidR="00187E7C" w:rsidRDefault="00000000">
      <w:pPr>
        <w:spacing w:before="120" w:after="156"/>
        <w:ind w:firstLine="480"/>
        <w:rPr>
          <w:rFonts w:hint="eastAsia"/>
          <w:sz w:val="24"/>
          <w:szCs w:val="24"/>
        </w:rPr>
      </w:pPr>
      <w:r>
        <w:rPr>
          <w:b/>
          <w:color w:val="C00000"/>
          <w:sz w:val="24"/>
          <w:szCs w:val="24"/>
        </w:rPr>
        <w:t>*</w:t>
      </w:r>
      <w:r>
        <w:rPr>
          <w:b/>
          <w:sz w:val="24"/>
          <w:szCs w:val="24"/>
        </w:rPr>
        <w:t>15.开发目的</w:t>
      </w:r>
      <w:r>
        <w:rPr>
          <w:color w:val="808080"/>
          <w:sz w:val="24"/>
          <w:szCs w:val="24"/>
        </w:rPr>
        <w:t>（文本，</w:t>
      </w: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≤50字</w:t>
      </w:r>
      <w:r>
        <w:rPr>
          <w:color w:val="808080"/>
          <w:sz w:val="24"/>
          <w:szCs w:val="24"/>
        </w:rPr>
        <w:t>）</w:t>
      </w:r>
    </w:p>
    <w:p w14:paraId="3BA36F4A" w14:textId="76B273CC" w:rsidR="00187E7C" w:rsidRDefault="002D6BC1">
      <w:pPr>
        <w:spacing w:after="156"/>
        <w:ind w:left="420" w:firstLine="480"/>
        <w:rPr>
          <w:rFonts w:hint="eastAsia"/>
          <w:sz w:val="24"/>
          <w:szCs w:val="24"/>
        </w:rPr>
      </w:pPr>
      <w:r w:rsidRPr="002D6BC1">
        <w:rPr>
          <w:sz w:val="24"/>
          <w:szCs w:val="24"/>
          <w:u w:val="single"/>
        </w:rPr>
        <w:t>为求职者与企业提供岗位匹配、投递和招聘协作服务。</w:t>
      </w:r>
    </w:p>
    <w:p w14:paraId="07F12C6C" w14:textId="77777777" w:rsidR="00187E7C" w:rsidRDefault="00000000">
      <w:pPr>
        <w:spacing w:before="120" w:after="156"/>
        <w:ind w:firstLine="480"/>
        <w:rPr>
          <w:rFonts w:hint="eastAsia"/>
          <w:sz w:val="24"/>
          <w:szCs w:val="24"/>
        </w:rPr>
      </w:pPr>
      <w:r>
        <w:rPr>
          <w:b/>
          <w:color w:val="C00000"/>
          <w:sz w:val="24"/>
          <w:szCs w:val="24"/>
        </w:rPr>
        <w:t>*</w:t>
      </w:r>
      <w:r>
        <w:rPr>
          <w:b/>
          <w:sz w:val="24"/>
          <w:szCs w:val="24"/>
        </w:rPr>
        <w:t>16.面向领域/行业</w:t>
      </w:r>
      <w:r>
        <w:rPr>
          <w:color w:val="808080"/>
          <w:sz w:val="24"/>
          <w:szCs w:val="24"/>
        </w:rPr>
        <w:t>（文本，</w:t>
      </w: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≤50字</w:t>
      </w:r>
      <w:r>
        <w:rPr>
          <w:color w:val="808080"/>
          <w:sz w:val="24"/>
          <w:szCs w:val="24"/>
        </w:rPr>
        <w:t>）</w:t>
      </w:r>
    </w:p>
    <w:p w14:paraId="4A41EA19" w14:textId="37113DF7" w:rsidR="00187E7C" w:rsidRDefault="002D6BC1">
      <w:pPr>
        <w:spacing w:after="156"/>
        <w:ind w:left="420" w:firstLine="480"/>
        <w:rPr>
          <w:rFonts w:hint="eastAsia"/>
          <w:sz w:val="24"/>
          <w:szCs w:val="24"/>
        </w:rPr>
      </w:pPr>
      <w:r w:rsidRPr="002D6BC1">
        <w:rPr>
          <w:sz w:val="24"/>
          <w:szCs w:val="24"/>
          <w:u w:val="single"/>
        </w:rPr>
        <w:t>互联网招聘、人力资源服务、人才管理</w:t>
      </w:r>
      <w:r>
        <w:rPr>
          <w:rFonts w:hint="eastAsia"/>
          <w:sz w:val="24"/>
          <w:szCs w:val="24"/>
          <w:u w:val="single"/>
        </w:rPr>
        <w:t xml:space="preserve"> </w:t>
      </w:r>
    </w:p>
    <w:p w14:paraId="5DBEAA21" w14:textId="77777777" w:rsidR="00187E7C" w:rsidRDefault="00000000">
      <w:pPr>
        <w:spacing w:before="120" w:after="156"/>
        <w:ind w:firstLine="480"/>
        <w:rPr>
          <w:rFonts w:hint="eastAsia"/>
          <w:sz w:val="24"/>
          <w:szCs w:val="24"/>
        </w:rPr>
      </w:pPr>
      <w:r>
        <w:rPr>
          <w:b/>
          <w:color w:val="C00000"/>
          <w:sz w:val="24"/>
          <w:szCs w:val="24"/>
        </w:rPr>
        <w:t>*</w:t>
      </w:r>
      <w:r>
        <w:rPr>
          <w:b/>
          <w:sz w:val="24"/>
          <w:szCs w:val="24"/>
        </w:rPr>
        <w:t>17.软件的主要功能</w:t>
      </w:r>
      <w:r>
        <w:rPr>
          <w:color w:val="808080"/>
          <w:sz w:val="24"/>
          <w:szCs w:val="24"/>
        </w:rPr>
        <w:t>（文本，</w:t>
      </w: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500～1300字</w:t>
      </w:r>
      <w:r>
        <w:rPr>
          <w:color w:val="808080"/>
          <w:sz w:val="24"/>
          <w:szCs w:val="24"/>
        </w:rPr>
        <w:t>）</w:t>
      </w:r>
    </w:p>
    <w:p w14:paraId="6D138883" w14:textId="1C8CB88E" w:rsidR="002D6BC1" w:rsidRPr="002D6BC1" w:rsidRDefault="002D6BC1" w:rsidP="002D6BC1">
      <w:pPr>
        <w:spacing w:after="156"/>
        <w:ind w:left="420" w:firstLine="480"/>
        <w:rPr>
          <w:rFonts w:hint="eastAsia"/>
          <w:sz w:val="24"/>
          <w:szCs w:val="24"/>
          <w:u w:val="single"/>
        </w:rPr>
      </w:pPr>
      <w:r w:rsidRPr="002D6BC1">
        <w:rPr>
          <w:rFonts w:hint="eastAsia"/>
          <w:sz w:val="24"/>
          <w:szCs w:val="24"/>
          <w:u w:val="single"/>
        </w:rPr>
        <w:t>职来是一款面向求职者、企业和平台运营人员的互联网招聘与人才服务应用。软件为求职者提供账号注册登录、个人资料维护、求职偏好设置、隐私权限配置、简历上传与多版本管理、简历导出、岗位搜索、岗位筛选、岗位比较、岗位收藏、岗位投递、投递进度查询、投递撤回以及求职进度管理等功能。系统支持求职者进行职业兴趣测评和四维能力测评，并根据教育背景、实习经历、能力测评、求职偏好、平台行为、简历资料、履约反馈和求职活跃度等维度生成规则化评分及评分解释，帮助用户了解自身求职资料和行为信息。</w:t>
      </w:r>
    </w:p>
    <w:p w14:paraId="21690BE4" w14:textId="77777777" w:rsidR="002D6BC1" w:rsidRPr="002D6BC1" w:rsidRDefault="002D6BC1" w:rsidP="002D6BC1">
      <w:pPr>
        <w:spacing w:after="156"/>
        <w:ind w:left="420" w:firstLine="480"/>
        <w:rPr>
          <w:rFonts w:hint="eastAsia"/>
          <w:sz w:val="24"/>
          <w:szCs w:val="24"/>
          <w:u w:val="single"/>
        </w:rPr>
      </w:pPr>
      <w:r w:rsidRPr="002D6BC1">
        <w:rPr>
          <w:rFonts w:hint="eastAsia"/>
          <w:sz w:val="24"/>
          <w:szCs w:val="24"/>
          <w:u w:val="single"/>
        </w:rPr>
        <w:t>软件为企业提供企业资料维护、企业认证、岗位创建与发布、岗位状态管理、投递管理、候选人查看、候选人评分卡、人才发现、人才推荐、人才邀约、面试安排、结构化面试评分、Offer创建与处理、候选人反馈和企业评价管理等功能。求职者与企业可以在匹配成功后创建会话、发送消息、查询消息、标记已读，并在规定时间内撤回本人发送的消息。</w:t>
      </w:r>
    </w:p>
    <w:p w14:paraId="7691A726" w14:textId="2B82F317" w:rsidR="00187E7C" w:rsidRDefault="002D6BC1" w:rsidP="002D6BC1">
      <w:pPr>
        <w:spacing w:after="156"/>
        <w:ind w:left="420" w:firstLine="480"/>
        <w:rPr>
          <w:rFonts w:hint="eastAsia"/>
          <w:sz w:val="24"/>
          <w:szCs w:val="24"/>
        </w:rPr>
      </w:pPr>
      <w:r w:rsidRPr="002D6BC1">
        <w:rPr>
          <w:rFonts w:hint="eastAsia"/>
          <w:sz w:val="24"/>
          <w:szCs w:val="24"/>
          <w:u w:val="single"/>
        </w:rPr>
        <w:t>平台运营人员可以进行企业认证审核、岗位评价审核、举报处理、风险事件查看、评分治理、评分申诉处理、评分回滚以及运营数据查看。软件同时提供通知管理、举报与屏蔽、个人数据导出、账号注销、数据安全控制和权限管理功能。系统通过JWT身份认证、角色权限控制、资源归属校验、响应字段脱敏、简历文件格式校验、事务控制和乐观锁机制保障业务安全与数据一致性。软件采用确定性业务规则进行评分和匹配，不涉及</w:t>
      </w:r>
      <w:r w:rsidRPr="002D6BC1">
        <w:rPr>
          <w:rFonts w:hint="eastAsia"/>
          <w:sz w:val="24"/>
          <w:szCs w:val="24"/>
          <w:u w:val="single"/>
        </w:rPr>
        <w:lastRenderedPageBreak/>
        <w:t>人工智能自动生成结论。</w:t>
      </w:r>
    </w:p>
    <w:p w14:paraId="4CC663FA" w14:textId="77777777" w:rsidR="00187E7C" w:rsidRDefault="00000000">
      <w:pPr>
        <w:spacing w:before="120" w:after="156"/>
        <w:ind w:firstLine="480"/>
        <w:rPr>
          <w:rFonts w:hint="eastAsia"/>
          <w:color w:val="808080"/>
          <w:sz w:val="24"/>
          <w:szCs w:val="24"/>
        </w:rPr>
      </w:pPr>
      <w:r>
        <w:rPr>
          <w:b/>
          <w:color w:val="C00000"/>
          <w:sz w:val="24"/>
          <w:szCs w:val="24"/>
        </w:rPr>
        <w:t>*</w:t>
      </w:r>
      <w:r>
        <w:rPr>
          <w:b/>
          <w:sz w:val="24"/>
          <w:szCs w:val="24"/>
        </w:rPr>
        <w:t>18.软件的技术特点</w:t>
      </w:r>
      <w:r>
        <w:rPr>
          <w:color w:val="808080"/>
          <w:sz w:val="24"/>
          <w:szCs w:val="24"/>
        </w:rPr>
        <w:t>（多选</w:t>
      </w:r>
      <w:r>
        <w:rPr>
          <w:rFonts w:hint="eastAsia"/>
          <w:color w:val="808080"/>
          <w:sz w:val="24"/>
          <w:szCs w:val="24"/>
        </w:rPr>
        <w:t>+文本</w:t>
      </w:r>
      <w:r>
        <w:rPr>
          <w:color w:val="808080"/>
          <w:sz w:val="24"/>
          <w:szCs w:val="24"/>
        </w:rPr>
        <w:t>）</w:t>
      </w:r>
    </w:p>
    <w:tbl>
      <w:tblPr>
        <w:tblStyle w:val="afff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1"/>
        <w:gridCol w:w="2073"/>
        <w:gridCol w:w="2076"/>
        <w:gridCol w:w="2076"/>
      </w:tblGrid>
      <w:tr w:rsidR="00187E7C" w14:paraId="005CA9F1" w14:textId="77777777">
        <w:tc>
          <w:tcPr>
            <w:tcW w:w="2130" w:type="dxa"/>
          </w:tcPr>
          <w:p w14:paraId="71F63B5E" w14:textId="77777777" w:rsidR="00187E7C" w:rsidRDefault="00000000">
            <w:pPr>
              <w:spacing w:before="120" w:after="156"/>
              <w:ind w:firstLineChars="0" w:firstLine="0"/>
              <w:rPr>
                <w:rFonts w:hint="eastAsia"/>
              </w:rPr>
            </w:pPr>
            <w:r w:rsidRPr="002D6BC1">
              <w:rPr>
                <w:rFonts w:hint="eastAsia"/>
                <w:sz w:val="24"/>
                <w:szCs w:val="24"/>
                <w:highlight w:val="yellow"/>
              </w:rPr>
              <w:t>□</w:t>
            </w:r>
            <w:r w:rsidRPr="002D6BC1">
              <w:rPr>
                <w:sz w:val="24"/>
                <w:szCs w:val="24"/>
                <w:highlight w:val="yellow"/>
              </w:rPr>
              <w:t>APP</w:t>
            </w:r>
          </w:p>
        </w:tc>
        <w:tc>
          <w:tcPr>
            <w:tcW w:w="2130" w:type="dxa"/>
          </w:tcPr>
          <w:p w14:paraId="0E508547" w14:textId="77777777" w:rsidR="00187E7C" w:rsidRDefault="00000000">
            <w:pPr>
              <w:spacing w:before="120" w:after="156"/>
              <w:ind w:firstLineChars="0" w:firstLine="0"/>
              <w:rPr>
                <w:rFonts w:hint="eastAsia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游戏软件</w:t>
            </w:r>
          </w:p>
        </w:tc>
        <w:tc>
          <w:tcPr>
            <w:tcW w:w="2131" w:type="dxa"/>
          </w:tcPr>
          <w:p w14:paraId="4215BFA6" w14:textId="77777777" w:rsidR="00187E7C" w:rsidRDefault="00000000">
            <w:pPr>
              <w:spacing w:before="120" w:after="156"/>
              <w:ind w:firstLineChars="0" w:firstLine="0"/>
              <w:rPr>
                <w:rFonts w:hint="eastAsia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教育软件</w:t>
            </w:r>
          </w:p>
        </w:tc>
        <w:tc>
          <w:tcPr>
            <w:tcW w:w="2131" w:type="dxa"/>
          </w:tcPr>
          <w:p w14:paraId="57660863" w14:textId="77777777" w:rsidR="00187E7C" w:rsidRDefault="00000000">
            <w:pPr>
              <w:spacing w:before="120" w:after="156"/>
              <w:ind w:firstLineChars="0" w:firstLine="0"/>
              <w:rPr>
                <w:rFonts w:hint="eastAsia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金融软件</w:t>
            </w:r>
          </w:p>
        </w:tc>
      </w:tr>
      <w:tr w:rsidR="00187E7C" w14:paraId="4254F1FA" w14:textId="77777777">
        <w:tc>
          <w:tcPr>
            <w:tcW w:w="2130" w:type="dxa"/>
          </w:tcPr>
          <w:p w14:paraId="7DF02C35" w14:textId="77777777" w:rsidR="00187E7C" w:rsidRDefault="00000000">
            <w:pPr>
              <w:spacing w:before="120" w:after="156"/>
              <w:ind w:firstLineChars="0" w:firstLine="0"/>
              <w:rPr>
                <w:rFonts w:hint="eastAsia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医疗软件</w:t>
            </w:r>
          </w:p>
        </w:tc>
        <w:tc>
          <w:tcPr>
            <w:tcW w:w="2130" w:type="dxa"/>
          </w:tcPr>
          <w:p w14:paraId="01DCED29" w14:textId="77777777" w:rsidR="00187E7C" w:rsidRDefault="00000000">
            <w:pPr>
              <w:spacing w:before="120" w:after="156"/>
              <w:ind w:firstLineChars="0" w:firstLine="0"/>
              <w:rPr>
                <w:rFonts w:hint="eastAsia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地理信息软件</w:t>
            </w:r>
          </w:p>
        </w:tc>
        <w:tc>
          <w:tcPr>
            <w:tcW w:w="2131" w:type="dxa"/>
          </w:tcPr>
          <w:p w14:paraId="13830228" w14:textId="77777777" w:rsidR="00187E7C" w:rsidRDefault="00000000">
            <w:pPr>
              <w:spacing w:before="120" w:after="156"/>
              <w:ind w:firstLineChars="0" w:firstLine="0"/>
              <w:rPr>
                <w:rFonts w:hint="eastAsia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云计算软件</w:t>
            </w:r>
          </w:p>
        </w:tc>
        <w:tc>
          <w:tcPr>
            <w:tcW w:w="2131" w:type="dxa"/>
          </w:tcPr>
          <w:p w14:paraId="23F67E38" w14:textId="77777777" w:rsidR="00187E7C" w:rsidRDefault="00000000">
            <w:pPr>
              <w:spacing w:before="120" w:after="156"/>
              <w:ind w:firstLineChars="0" w:firstLine="0"/>
              <w:rPr>
                <w:rFonts w:hint="eastAsia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信息安全软件</w:t>
            </w:r>
          </w:p>
        </w:tc>
      </w:tr>
      <w:tr w:rsidR="00187E7C" w14:paraId="4303D640" w14:textId="77777777">
        <w:tc>
          <w:tcPr>
            <w:tcW w:w="2130" w:type="dxa"/>
          </w:tcPr>
          <w:p w14:paraId="4FD3D02C" w14:textId="77777777" w:rsidR="00187E7C" w:rsidRDefault="00000000">
            <w:pPr>
              <w:spacing w:before="120" w:after="156"/>
              <w:ind w:firstLineChars="0" w:firstLine="0"/>
              <w:rPr>
                <w:rFonts w:hint="eastAsia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大数据软件</w:t>
            </w:r>
          </w:p>
        </w:tc>
        <w:tc>
          <w:tcPr>
            <w:tcW w:w="2130" w:type="dxa"/>
          </w:tcPr>
          <w:p w14:paraId="0BE60559" w14:textId="77777777" w:rsidR="00187E7C" w:rsidRDefault="00000000">
            <w:pPr>
              <w:spacing w:before="120" w:after="156"/>
              <w:ind w:firstLineChars="0" w:firstLine="0"/>
              <w:rPr>
                <w:rFonts w:hint="eastAsia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人工智能软件</w:t>
            </w:r>
          </w:p>
        </w:tc>
        <w:tc>
          <w:tcPr>
            <w:tcW w:w="2131" w:type="dxa"/>
          </w:tcPr>
          <w:p w14:paraId="1267E740" w14:textId="77777777" w:rsidR="00187E7C" w:rsidRDefault="00000000">
            <w:pPr>
              <w:spacing w:before="120" w:after="156"/>
              <w:ind w:firstLineChars="0" w:firstLine="0"/>
              <w:rPr>
                <w:rFonts w:hint="eastAsia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VR软件</w:t>
            </w:r>
          </w:p>
        </w:tc>
        <w:tc>
          <w:tcPr>
            <w:tcW w:w="2131" w:type="dxa"/>
          </w:tcPr>
          <w:p w14:paraId="371F3367" w14:textId="77777777" w:rsidR="00187E7C" w:rsidRDefault="00000000">
            <w:pPr>
              <w:spacing w:before="120" w:after="156"/>
              <w:ind w:firstLineChars="0" w:firstLine="0"/>
              <w:rPr>
                <w:rFonts w:hint="eastAsia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5G软件</w:t>
            </w:r>
          </w:p>
        </w:tc>
      </w:tr>
      <w:tr w:rsidR="00187E7C" w14:paraId="23A522A0" w14:textId="77777777">
        <w:tc>
          <w:tcPr>
            <w:tcW w:w="2130" w:type="dxa"/>
          </w:tcPr>
          <w:p w14:paraId="053F3B4E" w14:textId="77777777" w:rsidR="00187E7C" w:rsidRDefault="00000000">
            <w:pPr>
              <w:spacing w:before="120" w:after="156"/>
              <w:ind w:firstLineChars="0" w:firstLine="0"/>
              <w:rPr>
                <w:rFonts w:hint="eastAsia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小程序</w:t>
            </w:r>
          </w:p>
        </w:tc>
        <w:tc>
          <w:tcPr>
            <w:tcW w:w="2130" w:type="dxa"/>
          </w:tcPr>
          <w:p w14:paraId="65D2E1F2" w14:textId="77777777" w:rsidR="00187E7C" w:rsidRDefault="00000000">
            <w:pPr>
              <w:spacing w:before="120" w:after="156"/>
              <w:ind w:firstLineChars="0" w:firstLine="0"/>
              <w:rPr>
                <w:rFonts w:hint="eastAsia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物联网软件</w:t>
            </w:r>
          </w:p>
        </w:tc>
        <w:tc>
          <w:tcPr>
            <w:tcW w:w="2131" w:type="dxa"/>
          </w:tcPr>
          <w:p w14:paraId="6632ED1C" w14:textId="77777777" w:rsidR="00187E7C" w:rsidRDefault="00000000">
            <w:pPr>
              <w:spacing w:before="120" w:after="156"/>
              <w:ind w:firstLineChars="0" w:firstLine="0"/>
              <w:rPr>
                <w:rFonts w:hint="eastAsia"/>
              </w:rPr>
            </w:pPr>
            <w:r>
              <w:rPr>
                <w:rFonts w:hint="eastAsia"/>
                <w:sz w:val="24"/>
                <w:szCs w:val="24"/>
              </w:rPr>
              <w:t>□</w:t>
            </w:r>
            <w:r>
              <w:rPr>
                <w:sz w:val="24"/>
                <w:szCs w:val="24"/>
              </w:rPr>
              <w:t>智慧城市软件</w:t>
            </w:r>
          </w:p>
        </w:tc>
        <w:tc>
          <w:tcPr>
            <w:tcW w:w="2131" w:type="dxa"/>
          </w:tcPr>
          <w:p w14:paraId="4ABF301A" w14:textId="77777777" w:rsidR="00187E7C" w:rsidRDefault="00187E7C">
            <w:pPr>
              <w:spacing w:before="120" w:after="156"/>
              <w:ind w:firstLineChars="0" w:firstLine="0"/>
              <w:rPr>
                <w:rFonts w:hint="eastAsia"/>
              </w:rPr>
            </w:pPr>
          </w:p>
        </w:tc>
      </w:tr>
    </w:tbl>
    <w:p w14:paraId="112E0B0D" w14:textId="7CF8F3EE" w:rsidR="00187E7C" w:rsidRDefault="00000000">
      <w:pPr>
        <w:spacing w:after="156"/>
        <w:ind w:firstLineChars="0" w:firstLine="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软件的技术特点</w:t>
      </w:r>
      <w:r>
        <w:rPr>
          <w:sz w:val="24"/>
          <w:szCs w:val="24"/>
        </w:rPr>
        <w:t>：</w:t>
      </w:r>
      <w:r w:rsidR="002D6BC1" w:rsidRPr="002D6BC1">
        <w:rPr>
          <w:sz w:val="24"/>
          <w:szCs w:val="24"/>
          <w:u w:val="single"/>
        </w:rPr>
        <w:t>前后端分离、RESTful接口、JWT认证、RBAC权限控制、规则评分与岗位匹配、文件安全校验、异步导出、事务控制与乐观锁。</w:t>
      </w:r>
      <w:r>
        <w:rPr>
          <w:sz w:val="24"/>
          <w:szCs w:val="24"/>
        </w:rPr>
        <w:t>（</w:t>
      </w: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≤100字</w:t>
      </w:r>
      <w:r>
        <w:rPr>
          <w:sz w:val="24"/>
          <w:szCs w:val="24"/>
        </w:rPr>
        <w:t>）</w:t>
      </w:r>
    </w:p>
    <w:p w14:paraId="2E6AAAAB" w14:textId="77777777" w:rsidR="00187E7C" w:rsidRDefault="00000000">
      <w:pPr>
        <w:spacing w:before="120" w:after="156"/>
        <w:ind w:firstLine="480"/>
        <w:rPr>
          <w:rFonts w:hint="eastAsia"/>
          <w:sz w:val="24"/>
          <w:szCs w:val="24"/>
        </w:rPr>
      </w:pPr>
      <w:r>
        <w:rPr>
          <w:b/>
          <w:color w:val="C00000"/>
          <w:sz w:val="24"/>
          <w:szCs w:val="24"/>
        </w:rPr>
        <w:t>*</w:t>
      </w:r>
      <w:r>
        <w:rPr>
          <w:b/>
          <w:sz w:val="24"/>
          <w:szCs w:val="24"/>
        </w:rPr>
        <w:t>19.</w:t>
      </w:r>
      <w:r>
        <w:rPr>
          <w:b/>
          <w:color w:val="0070C0"/>
          <w:sz w:val="24"/>
          <w:szCs w:val="24"/>
        </w:rPr>
        <w:t>程序</w:t>
      </w:r>
      <w:r>
        <w:rPr>
          <w:b/>
          <w:sz w:val="24"/>
          <w:szCs w:val="24"/>
        </w:rPr>
        <w:t>鉴别材料</w:t>
      </w:r>
      <w:r>
        <w:rPr>
          <w:color w:val="808080"/>
          <w:sz w:val="24"/>
          <w:szCs w:val="24"/>
        </w:rPr>
        <w:t>（上传）</w:t>
      </w:r>
    </w:p>
    <w:p w14:paraId="4D223DC2" w14:textId="77777777" w:rsidR="00187E7C" w:rsidRDefault="00000000">
      <w:pPr>
        <w:spacing w:after="156"/>
        <w:ind w:left="420" w:firstLine="480"/>
        <w:rPr>
          <w:rFonts w:hint="eastAsia"/>
          <w:sz w:val="24"/>
          <w:szCs w:val="24"/>
        </w:rPr>
      </w:pPr>
      <w:r>
        <w:rPr>
          <w:sz w:val="24"/>
          <w:szCs w:val="24"/>
        </w:rPr>
        <w:t>交存方式：</w:t>
      </w:r>
      <w:r w:rsidRPr="002D6BC1">
        <w:rPr>
          <w:sz w:val="24"/>
          <w:szCs w:val="24"/>
          <w:highlight w:val="yellow"/>
        </w:rPr>
        <w:t>□一般交存</w:t>
      </w: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>□例外交存</w:t>
      </w:r>
    </w:p>
    <w:p w14:paraId="35A81AF0" w14:textId="77777777" w:rsidR="00187E7C" w:rsidRDefault="00000000">
      <w:pPr>
        <w:spacing w:after="156"/>
        <w:ind w:left="420" w:firstLine="480"/>
        <w:rPr>
          <w:rFonts w:hint="eastAsia"/>
          <w:color w:val="808080"/>
          <w:sz w:val="24"/>
          <w:szCs w:val="24"/>
        </w:rPr>
      </w:pPr>
      <w:r>
        <w:rPr>
          <w:sz w:val="24"/>
          <w:szCs w:val="24"/>
        </w:rPr>
        <w:t>上传文件：</w:t>
      </w:r>
      <w:r>
        <w:rPr>
          <w:color w:val="0070C0"/>
          <w:sz w:val="24"/>
          <w:szCs w:val="24"/>
        </w:rPr>
        <w:t>源程序前连续的30页和后连续的30页；PDF格式</w:t>
      </w:r>
    </w:p>
    <w:p w14:paraId="0D1E2C67" w14:textId="77777777" w:rsidR="00187E7C" w:rsidRDefault="00000000">
      <w:pPr>
        <w:spacing w:after="156"/>
        <w:ind w:firstLine="480"/>
        <w:rPr>
          <w:rFonts w:cs="微软雅黑" w:hint="eastAsia"/>
          <w:color w:val="FF6600"/>
          <w:sz w:val="24"/>
          <w:szCs w:val="24"/>
          <w:shd w:val="clear" w:color="auto" w:fill="FFFFFF"/>
        </w:rPr>
      </w:pP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说明：若选择例外交存，请提供以下信息</w:t>
      </w:r>
    </w:p>
    <w:p w14:paraId="599A1C45" w14:textId="77777777" w:rsidR="00187E7C" w:rsidRDefault="00000000">
      <w:pPr>
        <w:spacing w:after="156"/>
        <w:ind w:firstLineChars="0" w:firstLine="0"/>
        <w:rPr>
          <w:rFonts w:hint="eastAsia"/>
          <w:color w:val="808080"/>
          <w:sz w:val="24"/>
          <w:szCs w:val="24"/>
        </w:rPr>
      </w:pPr>
      <w:r>
        <w:rPr>
          <w:noProof/>
        </w:rPr>
        <w:drawing>
          <wp:inline distT="0" distB="0" distL="114300" distR="114300" wp14:anchorId="2E6CE8DC" wp14:editId="232DF9EB">
            <wp:extent cx="5267325" cy="2119630"/>
            <wp:effectExtent l="0" t="0" r="3175" b="127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19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B6D65" w14:textId="77777777" w:rsidR="00187E7C" w:rsidRDefault="00000000">
      <w:pPr>
        <w:spacing w:before="120" w:after="156"/>
        <w:ind w:firstLine="480"/>
        <w:rPr>
          <w:rFonts w:hint="eastAsia"/>
          <w:sz w:val="24"/>
          <w:szCs w:val="24"/>
        </w:rPr>
      </w:pPr>
      <w:r>
        <w:rPr>
          <w:b/>
          <w:color w:val="C00000"/>
          <w:sz w:val="24"/>
          <w:szCs w:val="24"/>
        </w:rPr>
        <w:t>*</w:t>
      </w:r>
      <w:r>
        <w:rPr>
          <w:b/>
          <w:sz w:val="24"/>
          <w:szCs w:val="24"/>
        </w:rPr>
        <w:t>20.</w:t>
      </w:r>
      <w:r>
        <w:rPr>
          <w:b/>
          <w:color w:val="0070C0"/>
          <w:sz w:val="24"/>
          <w:szCs w:val="24"/>
        </w:rPr>
        <w:t>文档</w:t>
      </w:r>
      <w:r>
        <w:rPr>
          <w:b/>
          <w:sz w:val="24"/>
          <w:szCs w:val="24"/>
        </w:rPr>
        <w:t>鉴别材料</w:t>
      </w:r>
      <w:r>
        <w:rPr>
          <w:color w:val="808080"/>
          <w:sz w:val="24"/>
          <w:szCs w:val="24"/>
        </w:rPr>
        <w:t>（上传）</w:t>
      </w:r>
    </w:p>
    <w:p w14:paraId="6AE06580" w14:textId="77777777" w:rsidR="00187E7C" w:rsidRDefault="00000000">
      <w:pPr>
        <w:spacing w:after="156"/>
        <w:ind w:left="420" w:firstLine="480"/>
        <w:rPr>
          <w:rFonts w:hint="eastAsia"/>
          <w:sz w:val="24"/>
          <w:szCs w:val="24"/>
        </w:rPr>
      </w:pPr>
      <w:r>
        <w:rPr>
          <w:sz w:val="24"/>
          <w:szCs w:val="24"/>
        </w:rPr>
        <w:t>交存方式：</w:t>
      </w:r>
      <w:r w:rsidRPr="002D6BC1">
        <w:rPr>
          <w:sz w:val="24"/>
          <w:szCs w:val="24"/>
          <w:highlight w:val="yellow"/>
        </w:rPr>
        <w:t>□一般交存</w:t>
      </w:r>
      <w:r>
        <w:rPr>
          <w:rFonts w:hint="eastAsia"/>
          <w:sz w:val="24"/>
          <w:szCs w:val="24"/>
        </w:rPr>
        <w:t xml:space="preserve"> □</w:t>
      </w:r>
      <w:r>
        <w:rPr>
          <w:sz w:val="24"/>
          <w:szCs w:val="24"/>
        </w:rPr>
        <w:t>例外交存</w:t>
      </w:r>
    </w:p>
    <w:p w14:paraId="3DA2C6FA" w14:textId="77777777" w:rsidR="00187E7C" w:rsidRDefault="00000000">
      <w:pPr>
        <w:spacing w:after="156"/>
        <w:ind w:left="420" w:firstLine="480"/>
        <w:rPr>
          <w:rFonts w:cs="微软雅黑" w:hint="eastAsia"/>
          <w:color w:val="0070C0"/>
          <w:sz w:val="24"/>
          <w:szCs w:val="24"/>
          <w:shd w:val="clear" w:color="auto" w:fill="FFFFFF"/>
        </w:rPr>
      </w:pPr>
      <w:r>
        <w:rPr>
          <w:sz w:val="24"/>
          <w:szCs w:val="24"/>
        </w:rPr>
        <w:t>上传文件：</w:t>
      </w:r>
      <w:r>
        <w:rPr>
          <w:rFonts w:cs="微软雅黑" w:hint="eastAsia"/>
          <w:color w:val="0070C0"/>
          <w:sz w:val="24"/>
          <w:szCs w:val="24"/>
          <w:shd w:val="clear" w:color="auto" w:fill="FFFFFF"/>
        </w:rPr>
        <w:t>说明书的前连续的30页和后连续的30页</w:t>
      </w:r>
      <w:r>
        <w:rPr>
          <w:color w:val="0070C0"/>
          <w:sz w:val="24"/>
          <w:szCs w:val="24"/>
        </w:rPr>
        <w:t>；PDF格式</w:t>
      </w:r>
    </w:p>
    <w:p w14:paraId="28B838D1" w14:textId="77777777" w:rsidR="00187E7C" w:rsidRDefault="00000000">
      <w:pPr>
        <w:spacing w:after="156"/>
        <w:ind w:firstLine="480"/>
        <w:rPr>
          <w:rFonts w:hint="eastAsia"/>
          <w:color w:val="808080"/>
          <w:sz w:val="24"/>
          <w:szCs w:val="24"/>
        </w:rPr>
      </w:pPr>
      <w:r>
        <w:rPr>
          <w:rFonts w:cs="微软雅黑" w:hint="eastAsia"/>
          <w:color w:val="FF6600"/>
          <w:sz w:val="24"/>
          <w:szCs w:val="24"/>
          <w:shd w:val="clear" w:color="auto" w:fill="FFFFFF"/>
        </w:rPr>
        <w:t>说明：若选择例外交存，请提供以下信息</w:t>
      </w:r>
    </w:p>
    <w:p w14:paraId="3E687527" w14:textId="77777777" w:rsidR="00187E7C" w:rsidRDefault="00000000">
      <w:pPr>
        <w:spacing w:after="156"/>
        <w:ind w:firstLineChars="0" w:firstLine="0"/>
        <w:rPr>
          <w:rFonts w:hint="eastAsia"/>
          <w:color w:val="808080"/>
          <w:sz w:val="24"/>
          <w:szCs w:val="24"/>
        </w:rPr>
      </w:pPr>
      <w:r>
        <w:rPr>
          <w:noProof/>
        </w:rPr>
        <w:lastRenderedPageBreak/>
        <w:drawing>
          <wp:inline distT="0" distB="0" distL="114300" distR="114300" wp14:anchorId="35D9767A" wp14:editId="72A2F272">
            <wp:extent cx="5265420" cy="2092325"/>
            <wp:effectExtent l="0" t="0" r="5080" b="3175"/>
            <wp:docPr id="1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09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34118" w14:textId="77777777" w:rsidR="00187E7C" w:rsidRDefault="00000000">
      <w:pPr>
        <w:spacing w:before="120" w:after="156"/>
        <w:ind w:firstLine="480"/>
        <w:rPr>
          <w:rFonts w:hint="eastAsia"/>
          <w:sz w:val="24"/>
          <w:szCs w:val="24"/>
        </w:rPr>
      </w:pPr>
      <w:r>
        <w:rPr>
          <w:b/>
          <w:sz w:val="24"/>
          <w:szCs w:val="24"/>
        </w:rPr>
        <w:t>21.其他相关证明文件</w:t>
      </w:r>
      <w:r>
        <w:rPr>
          <w:color w:val="808080"/>
          <w:sz w:val="24"/>
          <w:szCs w:val="24"/>
        </w:rPr>
        <w:t>（上传）</w:t>
      </w:r>
    </w:p>
    <w:p w14:paraId="22C50D16" w14:textId="77777777" w:rsidR="00187E7C" w:rsidRDefault="00000000">
      <w:pPr>
        <w:spacing w:after="156"/>
        <w:ind w:firstLine="480"/>
        <w:rPr>
          <w:rFonts w:cs="微软雅黑" w:hint="eastAsia"/>
          <w:sz w:val="24"/>
          <w:szCs w:val="24"/>
          <w:shd w:val="clear" w:color="auto" w:fill="FFFFFF"/>
        </w:rPr>
      </w:pPr>
      <w:r>
        <w:rPr>
          <w:sz w:val="24"/>
          <w:szCs w:val="24"/>
        </w:rPr>
        <w:t>交存方式：</w:t>
      </w:r>
      <w:r>
        <w:rPr>
          <w:rFonts w:cs="微软雅黑" w:hint="eastAsia"/>
          <w:sz w:val="24"/>
          <w:szCs w:val="24"/>
          <w:shd w:val="clear" w:color="auto" w:fill="FFFFFF"/>
        </w:rPr>
        <w:t>PDF格式的证明文件</w:t>
      </w:r>
    </w:p>
    <w:sectPr w:rsidR="00187E7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69117" w14:textId="77777777" w:rsidR="00352ECE" w:rsidRDefault="00352ECE">
      <w:pPr>
        <w:spacing w:after="120" w:line="240" w:lineRule="auto"/>
        <w:rPr>
          <w:rFonts w:hint="eastAsia"/>
        </w:rPr>
      </w:pPr>
      <w:r>
        <w:separator/>
      </w:r>
    </w:p>
  </w:endnote>
  <w:endnote w:type="continuationSeparator" w:id="0">
    <w:p w14:paraId="2C4C16CC" w14:textId="77777777" w:rsidR="00352ECE" w:rsidRDefault="00352ECE">
      <w:pPr>
        <w:spacing w:after="12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9D338" w14:textId="77777777" w:rsidR="00187E7C" w:rsidRDefault="00000000">
    <w:pPr>
      <w:pStyle w:val="aff7"/>
      <w:spacing w:after="120"/>
      <w:ind w:firstLine="360"/>
      <w:rPr>
        <w:rFonts w:hint="eastAsia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8600A5" wp14:editId="6BD3B7AB">
              <wp:simplePos x="0" y="0"/>
              <wp:positionH relativeFrom="margin">
                <wp:posOffset>2318385</wp:posOffset>
              </wp:positionH>
              <wp:positionV relativeFrom="page">
                <wp:posOffset>10041255</wp:posOffset>
              </wp:positionV>
              <wp:extent cx="1828800" cy="1828800"/>
              <wp:effectExtent l="0" t="0" r="0" b="0"/>
              <wp:wrapNone/>
              <wp:docPr id="95" name="文本框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F52348" w14:textId="77777777" w:rsidR="00187E7C" w:rsidRDefault="00187E7C">
                          <w:pPr>
                            <w:pStyle w:val="aff7"/>
                            <w:spacing w:after="120"/>
                            <w:ind w:firstLine="360"/>
                            <w:rPr>
                              <w:rStyle w:val="affff8"/>
                              <w:rFonts w:hint="eastAsi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C8600A5" id="_x0000_t202" coordsize="21600,21600" o:spt="202" path="m,l,21600r21600,l21600,xe">
              <v:stroke joinstyle="miter"/>
              <v:path gradientshapeok="t" o:connecttype="rect"/>
            </v:shapetype>
            <v:shape id="文本框 95" o:spid="_x0000_s1026" type="#_x0000_t202" style="position:absolute;left:0;text-align:left;margin-left:182.55pt;margin-top:790.65pt;width:2in;height:2in;z-index:25166028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" filled="f" stroked="f" strokeweight=".5pt">
              <v:textbox style="mso-fit-shape-to-text:t" inset="0,0,0,0">
                <w:txbxContent>
                  <w:p w14:paraId="72F52348" w14:textId="77777777" w:rsidR="00187E7C" w:rsidRDefault="00187E7C">
                    <w:pPr>
                      <w:pStyle w:val="aff7"/>
                      <w:spacing w:after="120"/>
                      <w:ind w:firstLine="360"/>
                      <w:rPr>
                        <w:rStyle w:val="affff8"/>
                        <w:rFonts w:hint="eastAsia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D571D" w14:textId="77777777" w:rsidR="00352ECE" w:rsidRDefault="00352ECE">
      <w:pPr>
        <w:spacing w:after="120"/>
        <w:rPr>
          <w:rFonts w:hint="eastAsia"/>
        </w:rPr>
      </w:pPr>
      <w:r>
        <w:separator/>
      </w:r>
    </w:p>
  </w:footnote>
  <w:footnote w:type="continuationSeparator" w:id="0">
    <w:p w14:paraId="40DCF615" w14:textId="77777777" w:rsidR="00352ECE" w:rsidRDefault="00352ECE">
      <w:pPr>
        <w:spacing w:after="120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109E" w14:textId="77777777" w:rsidR="00187E7C" w:rsidRDefault="00000000">
    <w:pPr>
      <w:pStyle w:val="affa"/>
      <w:spacing w:after="120"/>
      <w:ind w:firstLine="360"/>
      <w:rPr>
        <w:rFonts w:hint="eastAsia"/>
      </w:rPr>
    </w:pPr>
    <w:r>
      <w:rPr>
        <w:rFonts w:hint="eastAsia"/>
        <w:noProof/>
      </w:rPr>
      <w:drawing>
        <wp:anchor distT="0" distB="0" distL="114300" distR="114300" simplePos="0" relativeHeight="251659264" behindDoc="1" locked="0" layoutInCell="1" allowOverlap="1" wp14:anchorId="78FDB9FF" wp14:editId="38D55E0E">
          <wp:simplePos x="0" y="0"/>
          <wp:positionH relativeFrom="page">
            <wp:posOffset>26035</wp:posOffset>
          </wp:positionH>
          <wp:positionV relativeFrom="page">
            <wp:posOffset>-60325</wp:posOffset>
          </wp:positionV>
          <wp:extent cx="7560945" cy="10692130"/>
          <wp:effectExtent l="0" t="0" r="8255" b="1270"/>
          <wp:wrapNone/>
          <wp:docPr id="1" name="图片 1" descr="C:/Users/wps/Desktop/1027文字样式/背景/新/发大水发.png发大水发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C:/Users/wps/Desktop/1027文字样式/背景/新/发大水发.png发大水发"/>
                  <pic:cNvPicPr>
                    <a:picLocks noChangeAspect="1"/>
                  </pic:cNvPicPr>
                </pic:nvPicPr>
                <pic:blipFill>
                  <a:blip r:embed="rId1"/>
                  <a:srcRect t="13" b="13"/>
                  <a:stretch>
                    <a:fillRect/>
                  </a:stretch>
                </pic:blipFill>
                <pic:spPr>
                  <a:xfrm>
                    <a:off x="0" y="0"/>
                    <a:ext cx="7560945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35D302"/>
    <w:multiLevelType w:val="multilevel"/>
    <w:tmpl w:val="1035D302"/>
    <w:lvl w:ilvl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ascii="微软雅黑" w:eastAsia="微软雅黑" w:hAnsi="微软雅黑" w:hint="eastAsia"/>
      </w:rPr>
    </w:lvl>
    <w:lvl w:ilvl="1">
      <w:start w:val="1"/>
      <w:numFmt w:val="decimal"/>
      <w:pStyle w:val="21"/>
      <w:suff w:val="nothing"/>
      <w:lvlText w:val="%2．"/>
      <w:lvlJc w:val="left"/>
      <w:pPr>
        <w:tabs>
          <w:tab w:val="left" w:pos="0"/>
        </w:tabs>
        <w:ind w:left="0" w:firstLine="0"/>
      </w:pPr>
      <w:rPr>
        <w:rFonts w:ascii="微软雅黑" w:eastAsia="微软雅黑" w:hAnsi="微软雅黑" w:hint="eastAsia"/>
      </w:rPr>
    </w:lvl>
    <w:lvl w:ilvl="2">
      <w:start w:val="1"/>
      <w:numFmt w:val="decimal"/>
      <w:pStyle w:val="31"/>
      <w:suff w:val="nothing"/>
      <w:lvlText w:val="(%3) "/>
      <w:lvlJc w:val="left"/>
      <w:pPr>
        <w:ind w:left="0" w:firstLine="0"/>
      </w:pPr>
      <w:rPr>
        <w:rFonts w:ascii="微软雅黑" w:eastAsia="微软雅黑" w:hAnsi="微软雅黑" w:hint="eastAsia"/>
      </w:rPr>
    </w:lvl>
    <w:lvl w:ilvl="3">
      <w:start w:val="1"/>
      <w:numFmt w:val="upperLetter"/>
      <w:pStyle w:val="41"/>
      <w:suff w:val="nothing"/>
      <w:lvlText w:val="%4．"/>
      <w:lvlJc w:val="left"/>
      <w:pPr>
        <w:tabs>
          <w:tab w:val="left" w:pos="0"/>
        </w:tabs>
        <w:ind w:left="0" w:firstLine="0"/>
      </w:pPr>
      <w:rPr>
        <w:rFonts w:ascii="微软雅黑" w:eastAsia="微软雅黑" w:hAnsi="微软雅黑" w:hint="eastAsia"/>
      </w:rPr>
    </w:lvl>
    <w:lvl w:ilvl="4">
      <w:start w:val="1"/>
      <w:numFmt w:val="decimal"/>
      <w:pStyle w:val="51"/>
      <w:suff w:val="nothing"/>
      <w:lvlText w:val="%5）"/>
      <w:lvlJc w:val="left"/>
      <w:pPr>
        <w:tabs>
          <w:tab w:val="left" w:pos="0"/>
        </w:tabs>
        <w:ind w:left="0" w:firstLine="0"/>
      </w:pPr>
      <w:rPr>
        <w:rFonts w:ascii="微软雅黑" w:eastAsia="微软雅黑" w:hAnsi="微软雅黑" w:hint="eastAsia"/>
      </w:rPr>
    </w:lvl>
    <w:lvl w:ilvl="5">
      <w:start w:val="1"/>
      <w:numFmt w:val="lowerLetter"/>
      <w:pStyle w:val="6"/>
      <w:suff w:val="nothing"/>
      <w:lvlText w:val="%6．"/>
      <w:lvlJc w:val="left"/>
      <w:pPr>
        <w:ind w:left="0" w:firstLine="0"/>
      </w:pPr>
      <w:rPr>
        <w:rFonts w:ascii="微软雅黑" w:eastAsia="微软雅黑" w:hAnsi="微软雅黑" w:hint="eastAsia"/>
      </w:rPr>
    </w:lvl>
    <w:lvl w:ilvl="6">
      <w:start w:val="1"/>
      <w:numFmt w:val="lowerLetter"/>
      <w:pStyle w:val="7"/>
      <w:suff w:val="nothing"/>
      <w:lvlText w:val="%7）"/>
      <w:lvlJc w:val="left"/>
      <w:pPr>
        <w:ind w:left="0" w:firstLine="0"/>
      </w:pPr>
      <w:rPr>
        <w:rFonts w:ascii="微软雅黑" w:eastAsia="微软雅黑" w:hAnsi="微软雅黑" w:hint="eastAsia"/>
      </w:rPr>
    </w:lvl>
    <w:lvl w:ilvl="7">
      <w:start w:val="1"/>
      <w:numFmt w:val="lowerRoman"/>
      <w:pStyle w:val="8"/>
      <w:suff w:val="nothing"/>
      <w:lvlText w:val="%8．"/>
      <w:lvlJc w:val="left"/>
      <w:pPr>
        <w:tabs>
          <w:tab w:val="left" w:pos="0"/>
        </w:tabs>
        <w:ind w:left="0" w:firstLine="0"/>
      </w:pPr>
      <w:rPr>
        <w:rFonts w:ascii="微软雅黑" w:eastAsia="微软雅黑" w:hAnsi="微软雅黑" w:hint="eastAsia"/>
      </w:rPr>
    </w:lvl>
    <w:lvl w:ilvl="8">
      <w:start w:val="1"/>
      <w:numFmt w:val="lowerRoman"/>
      <w:pStyle w:val="9"/>
      <w:suff w:val="nothing"/>
      <w:lvlText w:val="%9）"/>
      <w:lvlJc w:val="left"/>
      <w:pPr>
        <w:tabs>
          <w:tab w:val="left" w:pos="0"/>
        </w:tabs>
        <w:ind w:left="0" w:firstLine="0"/>
      </w:pPr>
      <w:rPr>
        <w:rFonts w:ascii="微软雅黑" w:eastAsia="微软雅黑" w:hAnsi="微软雅黑" w:hint="eastAsia"/>
      </w:rPr>
    </w:lvl>
  </w:abstractNum>
  <w:num w:numId="1" w16cid:durableId="277419894">
    <w:abstractNumId w:val="10"/>
  </w:num>
  <w:num w:numId="2" w16cid:durableId="1720400597">
    <w:abstractNumId w:val="3"/>
  </w:num>
  <w:num w:numId="3" w16cid:durableId="147989003">
    <w:abstractNumId w:val="5"/>
  </w:num>
  <w:num w:numId="4" w16cid:durableId="1990665103">
    <w:abstractNumId w:val="8"/>
  </w:num>
  <w:num w:numId="5" w16cid:durableId="2085637606">
    <w:abstractNumId w:val="9"/>
  </w:num>
  <w:num w:numId="6" w16cid:durableId="879513095">
    <w:abstractNumId w:val="6"/>
  </w:num>
  <w:num w:numId="7" w16cid:durableId="1736277186">
    <w:abstractNumId w:val="2"/>
  </w:num>
  <w:num w:numId="8" w16cid:durableId="214394890">
    <w:abstractNumId w:val="7"/>
  </w:num>
  <w:num w:numId="9" w16cid:durableId="1010638852">
    <w:abstractNumId w:val="4"/>
  </w:num>
  <w:num w:numId="10" w16cid:durableId="280646984">
    <w:abstractNumId w:val="1"/>
  </w:num>
  <w:num w:numId="11" w16cid:durableId="119419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3BAC"/>
    <w:rsid w:val="0015074B"/>
    <w:rsid w:val="00187E7C"/>
    <w:rsid w:val="002576EA"/>
    <w:rsid w:val="0029639D"/>
    <w:rsid w:val="002D6BC1"/>
    <w:rsid w:val="003230F8"/>
    <w:rsid w:val="00326F90"/>
    <w:rsid w:val="00352ECE"/>
    <w:rsid w:val="003F38F2"/>
    <w:rsid w:val="004304CB"/>
    <w:rsid w:val="004363F4"/>
    <w:rsid w:val="004C5C9C"/>
    <w:rsid w:val="004D7536"/>
    <w:rsid w:val="00515979"/>
    <w:rsid w:val="00523585"/>
    <w:rsid w:val="006567E1"/>
    <w:rsid w:val="006B634F"/>
    <w:rsid w:val="006C2343"/>
    <w:rsid w:val="006D48FF"/>
    <w:rsid w:val="00731BC8"/>
    <w:rsid w:val="007B1DEE"/>
    <w:rsid w:val="0085385F"/>
    <w:rsid w:val="0087692C"/>
    <w:rsid w:val="009B0D6A"/>
    <w:rsid w:val="00A50E78"/>
    <w:rsid w:val="00AA1D8D"/>
    <w:rsid w:val="00B47730"/>
    <w:rsid w:val="00C01E4E"/>
    <w:rsid w:val="00C5121D"/>
    <w:rsid w:val="00C56F57"/>
    <w:rsid w:val="00CB0664"/>
    <w:rsid w:val="00CB4F99"/>
    <w:rsid w:val="00D13959"/>
    <w:rsid w:val="00D60FC2"/>
    <w:rsid w:val="00EB0026"/>
    <w:rsid w:val="00FA2818"/>
    <w:rsid w:val="00FC693F"/>
    <w:rsid w:val="12640E68"/>
    <w:rsid w:val="5AAC5941"/>
    <w:rsid w:val="5DAF3441"/>
    <w:rsid w:val="66B158D4"/>
    <w:rsid w:val="6B4E5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10C017"/>
  <w14:defaultImageDpi w14:val="300"/>
  <w15:docId w15:val="{5CFE1BB9-177A-4058-9D07-D7B3A3FAF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uiPriority="9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qFormat="1"/>
    <w:lsdException w:name="index heading" w:qFormat="1"/>
    <w:lsdException w:name="caption" w:unhideWhenUsed="1" w:qFormat="1"/>
    <w:lsdException w:name="table of figures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semiHidden="1" w:uiPriority="99" w:unhideWhenUsed="1"/>
    <w:lsdException w:name="page number" w:qFormat="1"/>
    <w:lsdException w:name="endnote reference" w:qFormat="1"/>
    <w:lsdException w:name="endnote text" w:qFormat="1"/>
    <w:lsdException w:name="table of authorities" w:qFormat="1"/>
    <w:lsdException w:name="macro" w:qFormat="1"/>
    <w:lsdException w:name="toa heading" w:qFormat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qFormat="1"/>
    <w:lsdException w:name="Closing" w:qFormat="1"/>
    <w:lsdException w:name="Signatur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uiPriority="22" w:qFormat="1"/>
    <w:lsdException w:name="Emphasis" w:uiPriority="20" w:qFormat="1"/>
    <w:lsdException w:name="Document Map" w:qFormat="1"/>
    <w:lsdException w:name="Plain Text" w:qFormat="1"/>
    <w:lsdException w:name="E-mail Signature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iPriority="99" w:unhideWhenUsed="1"/>
    <w:lsdException w:name="HTML Address" w:qFormat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qFormat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qFormat="1"/>
    <w:lsdException w:name="Table Grid" w:uiPriority="59" w:qFormat="1"/>
    <w:lsdException w:name="Table Theme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 w:qFormat="1"/>
    <w:lsdException w:name="Light List" w:uiPriority="61" w:qFormat="1"/>
    <w:lsdException w:name="Light Grid" w:uiPriority="62" w:qFormat="1"/>
    <w:lsdException w:name="Medium Shading 1" w:uiPriority="63" w:qFormat="1"/>
    <w:lsdException w:name="Medium Shading 2" w:uiPriority="64" w:qFormat="1"/>
    <w:lsdException w:name="Medium List 1" w:uiPriority="65" w:qFormat="1"/>
    <w:lsdException w:name="Medium List 2" w:uiPriority="66" w:qFormat="1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 w:qFormat="1"/>
    <w:lsdException w:name="Colorful List" w:uiPriority="72" w:qFormat="1"/>
    <w:lsdException w:name="Colorful Grid" w:uiPriority="73"/>
    <w:lsdException w:name="Light Shading Accent 1" w:uiPriority="60" w:qFormat="1"/>
    <w:lsdException w:name="Light List Accent 1" w:uiPriority="61" w:qFormat="1"/>
    <w:lsdException w:name="Light Grid Accent 1" w:uiPriority="62" w:qFormat="1"/>
    <w:lsdException w:name="Medium Shading 1 Accent 1" w:uiPriority="63" w:qFormat="1"/>
    <w:lsdException w:name="Medium Shading 2 Accent 1" w:uiPriority="64" w:qFormat="1"/>
    <w:lsdException w:name="Medium List 1 Accent 1" w:uiPriority="65" w:qFormat="1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 w:qFormat="1"/>
    <w:lsdException w:name="Medium Grid 1 Accent 1" w:uiPriority="67"/>
    <w:lsdException w:name="Medium Grid 2 Accent 1" w:uiPriority="68"/>
    <w:lsdException w:name="Medium Grid 3 Accent 1" w:uiPriority="69" w:qFormat="1"/>
    <w:lsdException w:name="Dark List Accent 1" w:uiPriority="70"/>
    <w:lsdException w:name="Colorful Shading Accent 1" w:uiPriority="71" w:qFormat="1"/>
    <w:lsdException w:name="Colorful List Accent 1" w:uiPriority="72"/>
    <w:lsdException w:name="Colorful Grid Accent 1" w:uiPriority="73" w:qFormat="1"/>
    <w:lsdException w:name="Light Shading Accent 2" w:uiPriority="60" w:qFormat="1"/>
    <w:lsdException w:name="Light List Accent 2" w:uiPriority="61" w:qFormat="1"/>
    <w:lsdException w:name="Light Grid Accent 2" w:uiPriority="62" w:qFormat="1"/>
    <w:lsdException w:name="Medium Shading 1 Accent 2" w:uiPriority="63" w:qFormat="1"/>
    <w:lsdException w:name="Medium Shading 2 Accent 2" w:uiPriority="64" w:qFormat="1"/>
    <w:lsdException w:name="Medium List 1 Accent 2" w:uiPriority="65" w:qFormat="1"/>
    <w:lsdException w:name="Medium List 2 Accent 2" w:uiPriority="66" w:qFormat="1"/>
    <w:lsdException w:name="Medium Grid 1 Accent 2" w:uiPriority="67"/>
    <w:lsdException w:name="Medium Grid 2 Accent 2" w:uiPriority="68" w:qFormat="1"/>
    <w:lsdException w:name="Medium Grid 3 Accent 2" w:uiPriority="69"/>
    <w:lsdException w:name="Dark List Accent 2" w:uiPriority="70"/>
    <w:lsdException w:name="Colorful Shading Accent 2" w:uiPriority="71" w:qFormat="1"/>
    <w:lsdException w:name="Colorful List Accent 2" w:uiPriority="72" w:qFormat="1"/>
    <w:lsdException w:name="Colorful Grid Accent 2" w:uiPriority="73"/>
    <w:lsdException w:name="Light Shading Accent 3" w:uiPriority="60" w:qFormat="1"/>
    <w:lsdException w:name="Light List Accent 3" w:uiPriority="61" w:qFormat="1"/>
    <w:lsdException w:name="Light Grid Accent 3" w:uiPriority="62" w:qFormat="1"/>
    <w:lsdException w:name="Medium Shading 1 Accent 3" w:uiPriority="63" w:qFormat="1"/>
    <w:lsdException w:name="Medium Shading 2 Accent 3" w:uiPriority="64" w:qFormat="1"/>
    <w:lsdException w:name="Medium List 1 Accent 3" w:uiPriority="65" w:qFormat="1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 w:qFormat="1"/>
    <w:lsdException w:name="Colorful List Accent 3" w:uiPriority="72"/>
    <w:lsdException w:name="Colorful Grid Accent 3" w:uiPriority="73" w:qFormat="1"/>
    <w:lsdException w:name="Light Shading Accent 4" w:uiPriority="60" w:qFormat="1"/>
    <w:lsdException w:name="Light List Accent 4" w:uiPriority="61" w:qFormat="1"/>
    <w:lsdException w:name="Light Grid Accent 4" w:uiPriority="62" w:qFormat="1"/>
    <w:lsdException w:name="Medium Shading 1 Accent 4" w:uiPriority="63" w:qFormat="1"/>
    <w:lsdException w:name="Medium Shading 2 Accent 4" w:uiPriority="64" w:qFormat="1"/>
    <w:lsdException w:name="Medium List 1 Accent 4" w:uiPriority="65" w:qFormat="1"/>
    <w:lsdException w:name="Medium List 2 Accent 4" w:uiPriority="66" w:qFormat="1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 w:qFormat="1"/>
    <w:lsdException w:name="Colorful List Accent 4" w:uiPriority="72"/>
    <w:lsdException w:name="Colorful Grid Accent 4" w:uiPriority="73"/>
    <w:lsdException w:name="Light Shading Accent 5" w:uiPriority="60" w:qFormat="1"/>
    <w:lsdException w:name="Light List Accent 5" w:uiPriority="61" w:qFormat="1"/>
    <w:lsdException w:name="Light Grid Accent 5" w:uiPriority="62" w:qFormat="1"/>
    <w:lsdException w:name="Medium Shading 1 Accent 5" w:uiPriority="63" w:qFormat="1"/>
    <w:lsdException w:name="Medium Shading 2 Accent 5" w:uiPriority="64" w:qFormat="1"/>
    <w:lsdException w:name="Medium List 1 Accent 5" w:uiPriority="65" w:qFormat="1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 w:qFormat="1"/>
    <w:lsdException w:name="Colorful Shading Accent 5" w:uiPriority="71" w:qFormat="1"/>
    <w:lsdException w:name="Colorful List Accent 5" w:uiPriority="72" w:qFormat="1"/>
    <w:lsdException w:name="Colorful Grid Accent 5" w:uiPriority="73" w:qFormat="1"/>
    <w:lsdException w:name="Light Shading Accent 6" w:uiPriority="60" w:qFormat="1"/>
    <w:lsdException w:name="Light List Accent 6" w:uiPriority="61" w:qFormat="1"/>
    <w:lsdException w:name="Light Grid Accent 6" w:uiPriority="62" w:qFormat="1"/>
    <w:lsdException w:name="Medium Shading 1 Accent 6" w:uiPriority="63" w:qFormat="1"/>
    <w:lsdException w:name="Medium Shading 2 Accent 6" w:uiPriority="64" w:qFormat="1"/>
    <w:lsdException w:name="Medium List 1 Accent 6" w:uiPriority="65" w:qFormat="1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 w:qFormat="1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4C5C9C"/>
    <w:pPr>
      <w:widowControl w:val="0"/>
      <w:adjustRightInd w:val="0"/>
      <w:snapToGrid w:val="0"/>
      <w:spacing w:afterLines="50" w:after="50" w:line="264" w:lineRule="auto"/>
      <w:ind w:firstLineChars="200" w:firstLine="440"/>
      <w:jc w:val="both"/>
    </w:pPr>
    <w:rPr>
      <w:rFonts w:ascii="微软雅黑" w:eastAsia="微软雅黑" w:hAnsi="微软雅黑"/>
      <w:kern w:val="2"/>
      <w:sz w:val="22"/>
      <w:szCs w:val="22"/>
    </w:rPr>
  </w:style>
  <w:style w:type="paragraph" w:styleId="1">
    <w:name w:val="heading 1"/>
    <w:next w:val="a1"/>
    <w:link w:val="10"/>
    <w:uiPriority w:val="9"/>
    <w:qFormat/>
    <w:pPr>
      <w:keepNext/>
      <w:keepLines/>
      <w:tabs>
        <w:tab w:val="left" w:pos="-420"/>
        <w:tab w:val="left" w:pos="0"/>
      </w:tabs>
      <w:adjustRightInd w:val="0"/>
      <w:snapToGrid w:val="0"/>
      <w:spacing w:beforeLines="50" w:before="156" w:afterLines="50" w:after="156"/>
      <w:outlineLvl w:val="0"/>
    </w:pPr>
    <w:rPr>
      <w:rFonts w:ascii="微软雅黑" w:eastAsia="微软雅黑" w:hAnsi="微软雅黑"/>
      <w:b/>
      <w:bCs/>
      <w:color w:val="000000" w:themeColor="text1"/>
      <w:kern w:val="44"/>
      <w:sz w:val="30"/>
      <w:szCs w:val="30"/>
    </w:rPr>
  </w:style>
  <w:style w:type="paragraph" w:styleId="21">
    <w:name w:val="heading 2"/>
    <w:next w:val="a1"/>
    <w:link w:val="22"/>
    <w:uiPriority w:val="9"/>
    <w:unhideWhenUsed/>
    <w:qFormat/>
    <w:pPr>
      <w:numPr>
        <w:ilvl w:val="1"/>
        <w:numId w:val="1"/>
      </w:numPr>
      <w:adjustRightInd w:val="0"/>
      <w:snapToGrid w:val="0"/>
      <w:spacing w:beforeLines="50" w:before="50" w:afterLines="50" w:after="50"/>
      <w:outlineLvl w:val="1"/>
    </w:pPr>
    <w:rPr>
      <w:rFonts w:ascii="微软雅黑" w:eastAsia="微软雅黑" w:hAnsi="微软雅黑"/>
      <w:b/>
      <w:bCs/>
      <w:color w:val="000000" w:themeColor="text1"/>
      <w:kern w:val="2"/>
      <w:sz w:val="28"/>
      <w:szCs w:val="28"/>
    </w:rPr>
  </w:style>
  <w:style w:type="paragraph" w:styleId="31">
    <w:name w:val="heading 3"/>
    <w:next w:val="a1"/>
    <w:link w:val="32"/>
    <w:uiPriority w:val="9"/>
    <w:unhideWhenUsed/>
    <w:qFormat/>
    <w:pPr>
      <w:numPr>
        <w:ilvl w:val="2"/>
        <w:numId w:val="1"/>
      </w:numPr>
      <w:tabs>
        <w:tab w:val="left" w:pos="312"/>
      </w:tabs>
      <w:adjustRightInd w:val="0"/>
      <w:snapToGrid w:val="0"/>
      <w:spacing w:beforeLines="50" w:before="156" w:afterLines="50" w:after="156"/>
      <w:outlineLvl w:val="2"/>
    </w:pPr>
    <w:rPr>
      <w:rFonts w:ascii="微软雅黑" w:eastAsia="微软雅黑" w:hAnsi="微软雅黑"/>
      <w:b/>
      <w:bCs/>
      <w:color w:val="000000" w:themeColor="text1"/>
      <w:kern w:val="2"/>
      <w:sz w:val="26"/>
      <w:szCs w:val="26"/>
    </w:rPr>
  </w:style>
  <w:style w:type="paragraph" w:styleId="41">
    <w:name w:val="heading 4"/>
    <w:next w:val="a1"/>
    <w:link w:val="42"/>
    <w:uiPriority w:val="9"/>
    <w:unhideWhenUsed/>
    <w:qFormat/>
    <w:pPr>
      <w:numPr>
        <w:ilvl w:val="3"/>
        <w:numId w:val="1"/>
      </w:numPr>
      <w:adjustRightInd w:val="0"/>
      <w:snapToGrid w:val="0"/>
      <w:spacing w:beforeLines="50" w:before="50" w:afterLines="50" w:after="50"/>
      <w:outlineLvl w:val="3"/>
    </w:pPr>
    <w:rPr>
      <w:rFonts w:ascii="微软雅黑" w:eastAsia="微软雅黑" w:hAnsi="微软雅黑"/>
      <w:b/>
      <w:color w:val="000000" w:themeColor="text1"/>
      <w:sz w:val="24"/>
      <w:szCs w:val="24"/>
    </w:rPr>
  </w:style>
  <w:style w:type="paragraph" w:styleId="51">
    <w:name w:val="heading 5"/>
    <w:next w:val="a1"/>
    <w:link w:val="52"/>
    <w:uiPriority w:val="9"/>
    <w:unhideWhenUsed/>
    <w:qFormat/>
    <w:pPr>
      <w:numPr>
        <w:ilvl w:val="4"/>
        <w:numId w:val="1"/>
      </w:numPr>
      <w:adjustRightInd w:val="0"/>
      <w:snapToGrid w:val="0"/>
      <w:spacing w:beforeLines="50" w:before="50" w:afterLines="50" w:after="50"/>
      <w:outlineLvl w:val="4"/>
    </w:pPr>
    <w:rPr>
      <w:rFonts w:ascii="微软雅黑" w:eastAsia="微软雅黑" w:hAnsi="微软雅黑"/>
      <w:b/>
      <w:color w:val="000000" w:themeColor="text1"/>
      <w:sz w:val="24"/>
      <w:szCs w:val="24"/>
    </w:rPr>
  </w:style>
  <w:style w:type="paragraph" w:styleId="6">
    <w:name w:val="heading 6"/>
    <w:next w:val="a1"/>
    <w:link w:val="60"/>
    <w:unhideWhenUsed/>
    <w:qFormat/>
    <w:pPr>
      <w:numPr>
        <w:ilvl w:val="5"/>
        <w:numId w:val="1"/>
      </w:numPr>
      <w:adjustRightInd w:val="0"/>
      <w:snapToGrid w:val="0"/>
      <w:spacing w:beforeLines="50" w:before="50" w:afterLines="50" w:after="50"/>
      <w:outlineLvl w:val="5"/>
    </w:pPr>
    <w:rPr>
      <w:rFonts w:ascii="微软雅黑" w:eastAsia="微软雅黑" w:hAnsi="微软雅黑"/>
      <w:b/>
      <w:color w:val="000000" w:themeColor="text1"/>
      <w:sz w:val="24"/>
      <w:szCs w:val="24"/>
    </w:rPr>
  </w:style>
  <w:style w:type="paragraph" w:styleId="7">
    <w:name w:val="heading 7"/>
    <w:next w:val="a1"/>
    <w:link w:val="70"/>
    <w:unhideWhenUsed/>
    <w:qFormat/>
    <w:pPr>
      <w:numPr>
        <w:ilvl w:val="6"/>
        <w:numId w:val="1"/>
      </w:numPr>
      <w:tabs>
        <w:tab w:val="left" w:pos="4800"/>
      </w:tabs>
      <w:adjustRightInd w:val="0"/>
      <w:snapToGrid w:val="0"/>
      <w:spacing w:beforeLines="50" w:before="50" w:afterLines="50" w:after="50"/>
      <w:outlineLvl w:val="6"/>
    </w:pPr>
    <w:rPr>
      <w:rFonts w:ascii="微软雅黑" w:eastAsia="微软雅黑" w:hAnsi="微软雅黑"/>
      <w:b/>
      <w:color w:val="000000" w:themeColor="text1"/>
      <w:sz w:val="24"/>
      <w:szCs w:val="24"/>
    </w:rPr>
  </w:style>
  <w:style w:type="paragraph" w:styleId="8">
    <w:name w:val="heading 8"/>
    <w:next w:val="a1"/>
    <w:link w:val="80"/>
    <w:unhideWhenUsed/>
    <w:qFormat/>
    <w:pPr>
      <w:numPr>
        <w:ilvl w:val="7"/>
        <w:numId w:val="1"/>
      </w:numPr>
      <w:adjustRightInd w:val="0"/>
      <w:snapToGrid w:val="0"/>
      <w:spacing w:beforeLines="50" w:before="50" w:afterLines="50" w:after="50"/>
      <w:outlineLvl w:val="7"/>
    </w:pPr>
    <w:rPr>
      <w:rFonts w:ascii="微软雅黑" w:eastAsia="微软雅黑" w:hAnsi="微软雅黑"/>
      <w:b/>
      <w:color w:val="000000" w:themeColor="text1"/>
      <w:sz w:val="24"/>
      <w:szCs w:val="24"/>
    </w:rPr>
  </w:style>
  <w:style w:type="paragraph" w:styleId="9">
    <w:name w:val="heading 9"/>
    <w:next w:val="a1"/>
    <w:link w:val="90"/>
    <w:unhideWhenUsed/>
    <w:qFormat/>
    <w:pPr>
      <w:numPr>
        <w:ilvl w:val="8"/>
        <w:numId w:val="1"/>
      </w:numPr>
      <w:adjustRightInd w:val="0"/>
      <w:snapToGrid w:val="0"/>
      <w:spacing w:beforeLines="50" w:before="50" w:afterLines="50" w:after="50"/>
      <w:outlineLvl w:val="8"/>
    </w:pPr>
    <w:rPr>
      <w:rFonts w:ascii="微软雅黑" w:eastAsia="微软雅黑" w:hAnsi="微软雅黑"/>
      <w:b/>
      <w:color w:val="000000" w:themeColor="text1"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macro"/>
    <w:link w:val="a6"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adjustRightInd w:val="0"/>
      <w:snapToGrid w:val="0"/>
      <w:ind w:firstLineChars="200" w:firstLine="440"/>
    </w:pPr>
    <w:rPr>
      <w:rFonts w:ascii="Courier New" w:hAnsi="Courier New" w:cs="Courier New"/>
      <w:kern w:val="2"/>
      <w:sz w:val="24"/>
      <w:szCs w:val="24"/>
    </w:rPr>
  </w:style>
  <w:style w:type="paragraph" w:styleId="33">
    <w:name w:val="List 3"/>
    <w:basedOn w:val="a1"/>
    <w:qFormat/>
    <w:pPr>
      <w:ind w:leftChars="400" w:left="100" w:hangingChars="200" w:hanging="200"/>
      <w:contextualSpacing/>
    </w:pPr>
  </w:style>
  <w:style w:type="paragraph" w:styleId="TOC7">
    <w:name w:val="toc 7"/>
    <w:basedOn w:val="a1"/>
    <w:next w:val="a1"/>
    <w:qFormat/>
    <w:pPr>
      <w:ind w:leftChars="1200" w:left="2520"/>
    </w:pPr>
  </w:style>
  <w:style w:type="paragraph" w:styleId="2">
    <w:name w:val="List Number 2"/>
    <w:basedOn w:val="a1"/>
    <w:qFormat/>
    <w:pPr>
      <w:numPr>
        <w:numId w:val="2"/>
      </w:numPr>
      <w:contextualSpacing/>
    </w:pPr>
  </w:style>
  <w:style w:type="paragraph" w:styleId="a7">
    <w:name w:val="table of authorities"/>
    <w:basedOn w:val="a1"/>
    <w:next w:val="a1"/>
    <w:qFormat/>
    <w:pPr>
      <w:ind w:leftChars="200" w:left="420" w:firstLine="0"/>
    </w:pPr>
  </w:style>
  <w:style w:type="paragraph" w:styleId="a8">
    <w:name w:val="Note Heading"/>
    <w:basedOn w:val="a1"/>
    <w:next w:val="a1"/>
    <w:link w:val="a9"/>
    <w:qFormat/>
    <w:pPr>
      <w:jc w:val="center"/>
    </w:pPr>
  </w:style>
  <w:style w:type="paragraph" w:styleId="40">
    <w:name w:val="List Bullet 4"/>
    <w:basedOn w:val="a1"/>
    <w:qFormat/>
    <w:pPr>
      <w:numPr>
        <w:numId w:val="3"/>
      </w:numPr>
      <w:contextualSpacing/>
    </w:pPr>
  </w:style>
  <w:style w:type="paragraph" w:styleId="81">
    <w:name w:val="index 8"/>
    <w:basedOn w:val="a1"/>
    <w:next w:val="a1"/>
    <w:qFormat/>
    <w:pPr>
      <w:ind w:leftChars="1400" w:left="1400" w:firstLine="0"/>
    </w:pPr>
  </w:style>
  <w:style w:type="paragraph" w:styleId="aa">
    <w:name w:val="E-mail Signature"/>
    <w:basedOn w:val="a1"/>
    <w:link w:val="ab"/>
    <w:qFormat/>
  </w:style>
  <w:style w:type="paragraph" w:styleId="a">
    <w:name w:val="List Number"/>
    <w:basedOn w:val="a1"/>
    <w:qFormat/>
    <w:pPr>
      <w:numPr>
        <w:numId w:val="4"/>
      </w:numPr>
      <w:contextualSpacing/>
    </w:pPr>
  </w:style>
  <w:style w:type="paragraph" w:styleId="ac">
    <w:name w:val="Normal Indent"/>
    <w:basedOn w:val="a1"/>
    <w:qFormat/>
    <w:pPr>
      <w:ind w:firstLine="420"/>
    </w:pPr>
  </w:style>
  <w:style w:type="paragraph" w:styleId="ad">
    <w:name w:val="caption"/>
    <w:basedOn w:val="a1"/>
    <w:next w:val="a1"/>
    <w:unhideWhenUsed/>
    <w:qFormat/>
    <w:pPr>
      <w:ind w:firstLineChars="0" w:firstLine="0"/>
    </w:pPr>
    <w:rPr>
      <w:sz w:val="20"/>
    </w:rPr>
  </w:style>
  <w:style w:type="paragraph" w:styleId="53">
    <w:name w:val="index 5"/>
    <w:basedOn w:val="a1"/>
    <w:next w:val="a1"/>
    <w:qFormat/>
    <w:pPr>
      <w:ind w:leftChars="800" w:left="800" w:firstLine="0"/>
    </w:pPr>
  </w:style>
  <w:style w:type="paragraph" w:styleId="a0">
    <w:name w:val="List Bullet"/>
    <w:basedOn w:val="a1"/>
    <w:link w:val="ae"/>
    <w:qFormat/>
    <w:pPr>
      <w:numPr>
        <w:numId w:val="5"/>
      </w:numPr>
      <w:contextualSpacing/>
    </w:pPr>
  </w:style>
  <w:style w:type="paragraph" w:styleId="af">
    <w:name w:val="envelope address"/>
    <w:basedOn w:val="a1"/>
    <w:qFormat/>
    <w:pPr>
      <w:framePr w:w="7920" w:h="1980" w:hRule="exact" w:hSpace="180" w:wrap="auto" w:hAnchor="page" w:xAlign="center" w:yAlign="bottom"/>
      <w:ind w:leftChars="1400" w:left="100"/>
    </w:pPr>
    <w:rPr>
      <w:rFonts w:asciiTheme="majorHAnsi" w:eastAsiaTheme="majorEastAsia" w:hAnsiTheme="majorHAnsi" w:cstheme="majorBidi"/>
      <w:sz w:val="24"/>
      <w:szCs w:val="24"/>
    </w:rPr>
  </w:style>
  <w:style w:type="paragraph" w:styleId="af0">
    <w:name w:val="Document Map"/>
    <w:basedOn w:val="a1"/>
    <w:link w:val="af1"/>
    <w:qFormat/>
    <w:rPr>
      <w:rFonts w:ascii="Microsoft YaHei UI" w:eastAsia="Microsoft YaHei UI"/>
      <w:sz w:val="18"/>
      <w:szCs w:val="18"/>
    </w:rPr>
  </w:style>
  <w:style w:type="paragraph" w:styleId="af2">
    <w:name w:val="toa heading"/>
    <w:basedOn w:val="a1"/>
    <w:next w:val="a1"/>
    <w:qFormat/>
    <w:pPr>
      <w:spacing w:before="120"/>
    </w:pPr>
    <w:rPr>
      <w:rFonts w:asciiTheme="majorHAnsi" w:eastAsiaTheme="majorEastAsia" w:hAnsiTheme="majorHAnsi" w:cstheme="majorBidi"/>
      <w:sz w:val="24"/>
      <w:szCs w:val="24"/>
    </w:rPr>
  </w:style>
  <w:style w:type="paragraph" w:styleId="af3">
    <w:name w:val="annotation text"/>
    <w:basedOn w:val="a1"/>
    <w:link w:val="af4"/>
    <w:qFormat/>
    <w:pPr>
      <w:ind w:firstLineChars="0" w:firstLine="0"/>
      <w:jc w:val="left"/>
    </w:pPr>
  </w:style>
  <w:style w:type="paragraph" w:styleId="61">
    <w:name w:val="index 6"/>
    <w:basedOn w:val="a1"/>
    <w:next w:val="a1"/>
    <w:qFormat/>
    <w:pPr>
      <w:ind w:leftChars="1000" w:left="1000" w:firstLine="0"/>
    </w:pPr>
  </w:style>
  <w:style w:type="paragraph" w:styleId="af5">
    <w:name w:val="Salutation"/>
    <w:basedOn w:val="a1"/>
    <w:next w:val="a1"/>
    <w:link w:val="af6"/>
    <w:qFormat/>
  </w:style>
  <w:style w:type="paragraph" w:styleId="34">
    <w:name w:val="Body Text 3"/>
    <w:basedOn w:val="a1"/>
    <w:link w:val="35"/>
    <w:qFormat/>
    <w:pPr>
      <w:spacing w:after="120"/>
    </w:pPr>
    <w:rPr>
      <w:sz w:val="16"/>
      <w:szCs w:val="16"/>
    </w:rPr>
  </w:style>
  <w:style w:type="paragraph" w:styleId="af7">
    <w:name w:val="Closing"/>
    <w:basedOn w:val="a1"/>
    <w:link w:val="af8"/>
    <w:qFormat/>
    <w:pPr>
      <w:ind w:leftChars="2100" w:left="100"/>
    </w:pPr>
  </w:style>
  <w:style w:type="paragraph" w:styleId="30">
    <w:name w:val="List Bullet 3"/>
    <w:basedOn w:val="a1"/>
    <w:qFormat/>
    <w:pPr>
      <w:numPr>
        <w:numId w:val="6"/>
      </w:numPr>
      <w:contextualSpacing/>
    </w:pPr>
  </w:style>
  <w:style w:type="paragraph" w:styleId="af9">
    <w:name w:val="Body Text"/>
    <w:basedOn w:val="a1"/>
    <w:link w:val="afa"/>
    <w:qFormat/>
  </w:style>
  <w:style w:type="paragraph" w:styleId="afb">
    <w:name w:val="Body Text Indent"/>
    <w:basedOn w:val="a1"/>
    <w:link w:val="afc"/>
    <w:qFormat/>
    <w:pPr>
      <w:spacing w:after="120"/>
      <w:ind w:leftChars="200" w:left="420"/>
    </w:pPr>
  </w:style>
  <w:style w:type="paragraph" w:styleId="3">
    <w:name w:val="List Number 3"/>
    <w:basedOn w:val="a1"/>
    <w:qFormat/>
    <w:pPr>
      <w:numPr>
        <w:numId w:val="7"/>
      </w:numPr>
      <w:contextualSpacing/>
    </w:pPr>
  </w:style>
  <w:style w:type="paragraph" w:styleId="23">
    <w:name w:val="List 2"/>
    <w:basedOn w:val="a1"/>
    <w:qFormat/>
    <w:pPr>
      <w:ind w:leftChars="200" w:left="100" w:hangingChars="200" w:hanging="200"/>
      <w:contextualSpacing/>
    </w:pPr>
  </w:style>
  <w:style w:type="paragraph" w:styleId="afd">
    <w:name w:val="List Continue"/>
    <w:basedOn w:val="a1"/>
    <w:qFormat/>
    <w:pPr>
      <w:spacing w:after="120"/>
      <w:ind w:leftChars="200" w:left="420"/>
      <w:contextualSpacing/>
    </w:pPr>
  </w:style>
  <w:style w:type="paragraph" w:styleId="afe">
    <w:name w:val="Block Text"/>
    <w:basedOn w:val="a1"/>
    <w:qFormat/>
    <w:pPr>
      <w:spacing w:after="120"/>
      <w:ind w:leftChars="700" w:left="1440" w:rightChars="700" w:right="1440"/>
    </w:pPr>
  </w:style>
  <w:style w:type="paragraph" w:styleId="20">
    <w:name w:val="List Bullet 2"/>
    <w:basedOn w:val="a1"/>
    <w:qFormat/>
    <w:pPr>
      <w:numPr>
        <w:numId w:val="8"/>
      </w:numPr>
      <w:contextualSpacing/>
    </w:pPr>
  </w:style>
  <w:style w:type="paragraph" w:styleId="HTML">
    <w:name w:val="HTML Address"/>
    <w:basedOn w:val="a1"/>
    <w:link w:val="HTML0"/>
    <w:qFormat/>
    <w:rPr>
      <w:i/>
      <w:iCs/>
    </w:rPr>
  </w:style>
  <w:style w:type="paragraph" w:styleId="43">
    <w:name w:val="index 4"/>
    <w:basedOn w:val="a1"/>
    <w:next w:val="a1"/>
    <w:qFormat/>
    <w:pPr>
      <w:ind w:leftChars="600" w:left="600" w:firstLine="0"/>
    </w:pPr>
  </w:style>
  <w:style w:type="paragraph" w:styleId="TOC5">
    <w:name w:val="toc 5"/>
    <w:basedOn w:val="a1"/>
    <w:next w:val="a1"/>
    <w:qFormat/>
    <w:pPr>
      <w:ind w:leftChars="800" w:left="1680"/>
    </w:pPr>
  </w:style>
  <w:style w:type="paragraph" w:styleId="TOC3">
    <w:name w:val="toc 3"/>
    <w:basedOn w:val="a1"/>
    <w:next w:val="a1"/>
    <w:qFormat/>
    <w:pPr>
      <w:ind w:leftChars="400" w:left="840"/>
    </w:pPr>
  </w:style>
  <w:style w:type="paragraph" w:styleId="aff">
    <w:name w:val="Plain Text"/>
    <w:basedOn w:val="a1"/>
    <w:link w:val="aff0"/>
    <w:qFormat/>
    <w:rPr>
      <w:rFonts w:asciiTheme="minorEastAsia" w:hAnsi="Courier New" w:cs="Courier New"/>
    </w:rPr>
  </w:style>
  <w:style w:type="paragraph" w:styleId="50">
    <w:name w:val="List Bullet 5"/>
    <w:basedOn w:val="a1"/>
    <w:qFormat/>
    <w:pPr>
      <w:numPr>
        <w:numId w:val="9"/>
      </w:numPr>
      <w:contextualSpacing/>
    </w:pPr>
  </w:style>
  <w:style w:type="paragraph" w:styleId="4">
    <w:name w:val="List Number 4"/>
    <w:basedOn w:val="a1"/>
    <w:qFormat/>
    <w:pPr>
      <w:numPr>
        <w:numId w:val="10"/>
      </w:numPr>
      <w:contextualSpacing/>
    </w:pPr>
  </w:style>
  <w:style w:type="paragraph" w:styleId="TOC8">
    <w:name w:val="toc 8"/>
    <w:basedOn w:val="a1"/>
    <w:next w:val="a1"/>
    <w:qFormat/>
    <w:pPr>
      <w:ind w:leftChars="1400" w:left="2940"/>
    </w:pPr>
  </w:style>
  <w:style w:type="paragraph" w:styleId="36">
    <w:name w:val="index 3"/>
    <w:basedOn w:val="a1"/>
    <w:next w:val="a1"/>
    <w:qFormat/>
    <w:pPr>
      <w:ind w:leftChars="400" w:left="400" w:firstLine="0"/>
    </w:pPr>
  </w:style>
  <w:style w:type="paragraph" w:styleId="aff1">
    <w:name w:val="Date"/>
    <w:basedOn w:val="a1"/>
    <w:next w:val="a1"/>
    <w:link w:val="aff2"/>
    <w:qFormat/>
    <w:pPr>
      <w:ind w:firstLineChars="0" w:firstLine="0"/>
      <w:jc w:val="right"/>
    </w:pPr>
  </w:style>
  <w:style w:type="paragraph" w:styleId="24">
    <w:name w:val="Body Text Indent 2"/>
    <w:basedOn w:val="a1"/>
    <w:link w:val="25"/>
    <w:qFormat/>
    <w:pPr>
      <w:spacing w:after="120" w:line="480" w:lineRule="auto"/>
      <w:ind w:leftChars="200" w:left="420"/>
    </w:pPr>
  </w:style>
  <w:style w:type="paragraph" w:styleId="aff3">
    <w:name w:val="endnote text"/>
    <w:basedOn w:val="a1"/>
    <w:link w:val="aff4"/>
    <w:qFormat/>
    <w:pPr>
      <w:ind w:firstLineChars="0" w:firstLine="0"/>
      <w:jc w:val="left"/>
    </w:pPr>
  </w:style>
  <w:style w:type="paragraph" w:styleId="54">
    <w:name w:val="List Continue 5"/>
    <w:basedOn w:val="a1"/>
    <w:qFormat/>
    <w:pPr>
      <w:spacing w:after="120"/>
      <w:ind w:leftChars="1000" w:left="2100"/>
      <w:contextualSpacing/>
    </w:pPr>
  </w:style>
  <w:style w:type="paragraph" w:styleId="aff5">
    <w:name w:val="Balloon Text"/>
    <w:basedOn w:val="a1"/>
    <w:link w:val="aff6"/>
    <w:qFormat/>
    <w:pPr>
      <w:ind w:firstLineChars="0" w:firstLine="0"/>
    </w:pPr>
    <w:rPr>
      <w:sz w:val="18"/>
    </w:rPr>
  </w:style>
  <w:style w:type="paragraph" w:styleId="aff7">
    <w:name w:val="footer"/>
    <w:basedOn w:val="a1"/>
    <w:link w:val="aff8"/>
    <w:qFormat/>
    <w:pPr>
      <w:tabs>
        <w:tab w:val="center" w:pos="4153"/>
        <w:tab w:val="right" w:pos="8306"/>
      </w:tabs>
      <w:jc w:val="left"/>
    </w:pPr>
    <w:rPr>
      <w:sz w:val="18"/>
    </w:rPr>
  </w:style>
  <w:style w:type="paragraph" w:styleId="aff9">
    <w:name w:val="envelope return"/>
    <w:basedOn w:val="a1"/>
    <w:qFormat/>
    <w:rPr>
      <w:rFonts w:asciiTheme="majorHAnsi" w:eastAsiaTheme="majorEastAsia" w:hAnsiTheme="majorHAnsi" w:cstheme="majorBidi"/>
    </w:rPr>
  </w:style>
  <w:style w:type="paragraph" w:styleId="affa">
    <w:name w:val="header"/>
    <w:basedOn w:val="a1"/>
    <w:link w:val="affb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affc">
    <w:name w:val="Signature"/>
    <w:basedOn w:val="a1"/>
    <w:link w:val="affd"/>
    <w:qFormat/>
    <w:pPr>
      <w:ind w:firstLineChars="0" w:firstLine="0"/>
      <w:jc w:val="right"/>
    </w:pPr>
  </w:style>
  <w:style w:type="paragraph" w:styleId="TOC1">
    <w:name w:val="toc 1"/>
    <w:basedOn w:val="a1"/>
    <w:next w:val="a1"/>
    <w:qFormat/>
  </w:style>
  <w:style w:type="paragraph" w:styleId="44">
    <w:name w:val="List Continue 4"/>
    <w:basedOn w:val="a1"/>
    <w:qFormat/>
    <w:pPr>
      <w:spacing w:after="120"/>
      <w:ind w:leftChars="800" w:left="1680"/>
      <w:contextualSpacing/>
    </w:pPr>
  </w:style>
  <w:style w:type="paragraph" w:styleId="TOC4">
    <w:name w:val="toc 4"/>
    <w:basedOn w:val="a1"/>
    <w:next w:val="a1"/>
    <w:qFormat/>
    <w:pPr>
      <w:ind w:leftChars="600" w:left="1260"/>
    </w:pPr>
  </w:style>
  <w:style w:type="paragraph" w:styleId="affe">
    <w:name w:val="index heading"/>
    <w:basedOn w:val="a1"/>
    <w:next w:val="11"/>
    <w:qFormat/>
    <w:rPr>
      <w:rFonts w:asciiTheme="majorHAnsi" w:eastAsiaTheme="majorEastAsia" w:hAnsiTheme="majorHAnsi" w:cstheme="majorBidi"/>
      <w:b/>
      <w:bCs/>
    </w:rPr>
  </w:style>
  <w:style w:type="paragraph" w:styleId="11">
    <w:name w:val="index 1"/>
    <w:basedOn w:val="a1"/>
    <w:next w:val="a1"/>
    <w:qFormat/>
    <w:pPr>
      <w:ind w:firstLine="0"/>
    </w:pPr>
  </w:style>
  <w:style w:type="paragraph" w:styleId="afff">
    <w:name w:val="Subtitle"/>
    <w:next w:val="a1"/>
    <w:link w:val="afff0"/>
    <w:qFormat/>
    <w:pPr>
      <w:spacing w:afterLines="50" w:after="50" w:line="288" w:lineRule="auto"/>
      <w:jc w:val="center"/>
      <w:outlineLvl w:val="1"/>
    </w:pPr>
    <w:rPr>
      <w:rFonts w:ascii="微软雅黑" w:eastAsia="微软雅黑" w:hAnsi="微软雅黑"/>
      <w:b/>
      <w:bCs/>
      <w:kern w:val="28"/>
      <w:sz w:val="44"/>
      <w:szCs w:val="32"/>
    </w:rPr>
  </w:style>
  <w:style w:type="paragraph" w:styleId="5">
    <w:name w:val="List Number 5"/>
    <w:basedOn w:val="a1"/>
    <w:qFormat/>
    <w:pPr>
      <w:numPr>
        <w:numId w:val="11"/>
      </w:numPr>
      <w:contextualSpacing/>
    </w:pPr>
  </w:style>
  <w:style w:type="paragraph" w:styleId="afff1">
    <w:name w:val="List"/>
    <w:basedOn w:val="a1"/>
    <w:qFormat/>
    <w:pPr>
      <w:ind w:left="200" w:hangingChars="200" w:hanging="200"/>
      <w:contextualSpacing/>
    </w:pPr>
  </w:style>
  <w:style w:type="paragraph" w:styleId="afff2">
    <w:name w:val="footnote text"/>
    <w:basedOn w:val="a1"/>
    <w:link w:val="afff3"/>
    <w:qFormat/>
    <w:pPr>
      <w:ind w:firstLineChars="0" w:firstLine="0"/>
      <w:jc w:val="left"/>
    </w:pPr>
    <w:rPr>
      <w:sz w:val="18"/>
    </w:rPr>
  </w:style>
  <w:style w:type="paragraph" w:styleId="TOC6">
    <w:name w:val="toc 6"/>
    <w:basedOn w:val="a1"/>
    <w:next w:val="a1"/>
    <w:qFormat/>
    <w:pPr>
      <w:ind w:leftChars="1000" w:left="2100"/>
    </w:pPr>
  </w:style>
  <w:style w:type="paragraph" w:styleId="55">
    <w:name w:val="List 5"/>
    <w:basedOn w:val="a1"/>
    <w:qFormat/>
    <w:pPr>
      <w:ind w:leftChars="800" w:left="100" w:hangingChars="200" w:hanging="200"/>
      <w:contextualSpacing/>
    </w:pPr>
  </w:style>
  <w:style w:type="paragraph" w:styleId="37">
    <w:name w:val="Body Text Indent 3"/>
    <w:basedOn w:val="a1"/>
    <w:link w:val="38"/>
    <w:qFormat/>
    <w:pPr>
      <w:spacing w:after="120"/>
      <w:ind w:leftChars="200" w:left="420"/>
    </w:pPr>
    <w:rPr>
      <w:sz w:val="16"/>
      <w:szCs w:val="16"/>
    </w:rPr>
  </w:style>
  <w:style w:type="paragraph" w:styleId="71">
    <w:name w:val="index 7"/>
    <w:basedOn w:val="a1"/>
    <w:next w:val="a1"/>
    <w:qFormat/>
    <w:pPr>
      <w:ind w:leftChars="1200" w:left="1200" w:firstLine="0"/>
    </w:pPr>
  </w:style>
  <w:style w:type="paragraph" w:styleId="91">
    <w:name w:val="index 9"/>
    <w:basedOn w:val="a1"/>
    <w:next w:val="a1"/>
    <w:qFormat/>
    <w:pPr>
      <w:ind w:leftChars="1600" w:left="1600" w:firstLine="0"/>
    </w:pPr>
  </w:style>
  <w:style w:type="paragraph" w:styleId="afff4">
    <w:name w:val="table of figures"/>
    <w:basedOn w:val="a1"/>
    <w:next w:val="a1"/>
    <w:qFormat/>
    <w:pPr>
      <w:ind w:leftChars="200" w:left="200" w:hangingChars="200" w:hanging="200"/>
    </w:pPr>
  </w:style>
  <w:style w:type="paragraph" w:styleId="TOC2">
    <w:name w:val="toc 2"/>
    <w:basedOn w:val="a1"/>
    <w:next w:val="a1"/>
    <w:qFormat/>
    <w:pPr>
      <w:ind w:leftChars="200" w:left="420"/>
    </w:pPr>
  </w:style>
  <w:style w:type="paragraph" w:styleId="TOC9">
    <w:name w:val="toc 9"/>
    <w:basedOn w:val="a1"/>
    <w:next w:val="a1"/>
    <w:qFormat/>
    <w:pPr>
      <w:ind w:leftChars="1600" w:left="3360"/>
    </w:pPr>
  </w:style>
  <w:style w:type="paragraph" w:styleId="26">
    <w:name w:val="Body Text 2"/>
    <w:basedOn w:val="a1"/>
    <w:link w:val="27"/>
    <w:qFormat/>
    <w:pPr>
      <w:spacing w:after="120" w:line="480" w:lineRule="auto"/>
    </w:pPr>
  </w:style>
  <w:style w:type="paragraph" w:styleId="45">
    <w:name w:val="List 4"/>
    <w:basedOn w:val="a1"/>
    <w:qFormat/>
    <w:pPr>
      <w:ind w:leftChars="600" w:left="100" w:hangingChars="200" w:hanging="200"/>
      <w:contextualSpacing/>
    </w:pPr>
  </w:style>
  <w:style w:type="paragraph" w:styleId="28">
    <w:name w:val="List Continue 2"/>
    <w:basedOn w:val="a1"/>
    <w:qFormat/>
    <w:pPr>
      <w:spacing w:after="120"/>
      <w:ind w:leftChars="400" w:left="840"/>
      <w:contextualSpacing/>
    </w:pPr>
  </w:style>
  <w:style w:type="paragraph" w:styleId="afff5">
    <w:name w:val="Message Header"/>
    <w:basedOn w:val="a1"/>
    <w:link w:val="afff6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HTML1">
    <w:name w:val="HTML Preformatted"/>
    <w:basedOn w:val="a1"/>
    <w:link w:val="HTML2"/>
    <w:qFormat/>
    <w:rPr>
      <w:rFonts w:ascii="Courier New" w:hAnsi="Courier New" w:cs="Courier New"/>
    </w:rPr>
  </w:style>
  <w:style w:type="paragraph" w:styleId="afff7">
    <w:name w:val="Normal (Web)"/>
    <w:basedOn w:val="a1"/>
    <w:qFormat/>
  </w:style>
  <w:style w:type="paragraph" w:styleId="39">
    <w:name w:val="List Continue 3"/>
    <w:basedOn w:val="a1"/>
    <w:qFormat/>
    <w:pPr>
      <w:spacing w:after="120"/>
      <w:ind w:leftChars="600" w:left="1260"/>
      <w:contextualSpacing/>
    </w:pPr>
  </w:style>
  <w:style w:type="paragraph" w:styleId="29">
    <w:name w:val="index 2"/>
    <w:basedOn w:val="a1"/>
    <w:next w:val="a1"/>
    <w:qFormat/>
    <w:pPr>
      <w:ind w:leftChars="200" w:left="200" w:firstLine="0"/>
    </w:pPr>
  </w:style>
  <w:style w:type="paragraph" w:styleId="afff8">
    <w:name w:val="Title"/>
    <w:link w:val="afff9"/>
    <w:qFormat/>
    <w:pPr>
      <w:adjustRightInd w:val="0"/>
      <w:snapToGrid w:val="0"/>
      <w:spacing w:afterLines="50" w:after="50"/>
      <w:jc w:val="center"/>
      <w:outlineLvl w:val="0"/>
    </w:pPr>
    <w:rPr>
      <w:rFonts w:ascii="微软雅黑" w:eastAsia="微软雅黑" w:hAnsi="微软雅黑" w:cs="微软雅黑"/>
      <w:b/>
      <w:bCs/>
      <w:color w:val="000000" w:themeColor="text1"/>
      <w:sz w:val="52"/>
      <w:szCs w:val="52"/>
    </w:rPr>
  </w:style>
  <w:style w:type="paragraph" w:styleId="afffa">
    <w:name w:val="annotation subject"/>
    <w:basedOn w:val="af3"/>
    <w:next w:val="af3"/>
    <w:link w:val="afffb"/>
    <w:qFormat/>
    <w:rPr>
      <w:b/>
    </w:rPr>
  </w:style>
  <w:style w:type="paragraph" w:styleId="afffc">
    <w:name w:val="Body Text First Indent"/>
    <w:basedOn w:val="af9"/>
    <w:link w:val="afffd"/>
    <w:qFormat/>
    <w:pPr>
      <w:spacing w:after="120"/>
      <w:ind w:firstLineChars="100" w:firstLine="420"/>
    </w:pPr>
  </w:style>
  <w:style w:type="paragraph" w:styleId="2a">
    <w:name w:val="Body Text First Indent 2"/>
    <w:basedOn w:val="afb"/>
    <w:link w:val="2b"/>
    <w:qFormat/>
    <w:pPr>
      <w:ind w:firstLine="420"/>
    </w:pPr>
  </w:style>
  <w:style w:type="table" w:styleId="afffe">
    <w:name w:val="Table Grid"/>
    <w:basedOn w:val="a3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">
    <w:name w:val="Light Shading"/>
    <w:basedOn w:val="a3"/>
    <w:uiPriority w:val="60"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qFormat/>
    <w:rPr>
      <w:color w:val="133B67" w:themeColor="accent1" w:themeShade="BF"/>
    </w:rPr>
    <w:tblPr>
      <w:tblBorders>
        <w:top w:val="single" w:sz="8" w:space="0" w:color="1A508B" w:themeColor="accent1"/>
        <w:bottom w:val="single" w:sz="8" w:space="0" w:color="1A508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508B" w:themeColor="accent1"/>
          <w:left w:val="nil"/>
          <w:bottom w:val="single" w:sz="8" w:space="0" w:color="1A508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A508B" w:themeColor="accent1"/>
          <w:left w:val="nil"/>
          <w:bottom w:val="single" w:sz="8" w:space="0" w:color="1A508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D2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D2F1" w:themeFill="accent1" w:themeFillTint="3F"/>
      </w:tcPr>
    </w:tblStylePr>
  </w:style>
  <w:style w:type="table" w:styleId="-2">
    <w:name w:val="Light Shading Accent 2"/>
    <w:basedOn w:val="a3"/>
    <w:uiPriority w:val="60"/>
    <w:qFormat/>
    <w:rPr>
      <w:color w:val="12316E" w:themeColor="accent2" w:themeShade="BF"/>
    </w:rPr>
    <w:tblPr>
      <w:tblBorders>
        <w:top w:val="single" w:sz="8" w:space="0" w:color="194294" w:themeColor="accent2"/>
        <w:bottom w:val="single" w:sz="8" w:space="0" w:color="19429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4294" w:themeColor="accent2"/>
          <w:left w:val="nil"/>
          <w:bottom w:val="single" w:sz="8" w:space="0" w:color="19429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4294" w:themeColor="accent2"/>
          <w:left w:val="nil"/>
          <w:bottom w:val="single" w:sz="8" w:space="0" w:color="19429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CBF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7CBF3" w:themeFill="accent2" w:themeFillTint="3F"/>
      </w:tcPr>
    </w:tblStylePr>
  </w:style>
  <w:style w:type="table" w:styleId="-3">
    <w:name w:val="Light Shading Accent 3"/>
    <w:basedOn w:val="a3"/>
    <w:uiPriority w:val="60"/>
    <w:qFormat/>
    <w:rPr>
      <w:color w:val="3C3C77" w:themeColor="accent3" w:themeShade="BF"/>
    </w:rPr>
    <w:tblPr>
      <w:tblBorders>
        <w:top w:val="single" w:sz="8" w:space="0" w:color="51509F" w:themeColor="accent3"/>
        <w:bottom w:val="single" w:sz="8" w:space="0" w:color="51509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509F" w:themeColor="accent3"/>
          <w:left w:val="nil"/>
          <w:bottom w:val="single" w:sz="8" w:space="0" w:color="51509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509F" w:themeColor="accent3"/>
          <w:left w:val="nil"/>
          <w:bottom w:val="single" w:sz="8" w:space="0" w:color="51509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D2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D2E8" w:themeFill="accent3" w:themeFillTint="3F"/>
      </w:tcPr>
    </w:tblStylePr>
  </w:style>
  <w:style w:type="table" w:styleId="-4">
    <w:name w:val="Light Shading Accent 4"/>
    <w:basedOn w:val="a3"/>
    <w:uiPriority w:val="60"/>
    <w:qFormat/>
    <w:rPr>
      <w:color w:val="653B2D" w:themeColor="accent4" w:themeShade="BF"/>
    </w:rPr>
    <w:tblPr>
      <w:tblBorders>
        <w:top w:val="single" w:sz="8" w:space="0" w:color="884F3C" w:themeColor="accent4"/>
        <w:bottom w:val="single" w:sz="8" w:space="0" w:color="884F3C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4F3C" w:themeColor="accent4"/>
          <w:left w:val="nil"/>
          <w:bottom w:val="single" w:sz="8" w:space="0" w:color="884F3C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84F3C" w:themeColor="accent4"/>
          <w:left w:val="nil"/>
          <w:bottom w:val="single" w:sz="8" w:space="0" w:color="884F3C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D0C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7D0C9" w:themeFill="accent4" w:themeFillTint="3F"/>
      </w:tcPr>
    </w:tblStylePr>
  </w:style>
  <w:style w:type="table" w:styleId="-5">
    <w:name w:val="Light Shading Accent 5"/>
    <w:basedOn w:val="a3"/>
    <w:uiPriority w:val="60"/>
    <w:qFormat/>
    <w:rPr>
      <w:color w:val="654B30" w:themeColor="accent5" w:themeShade="BF"/>
    </w:rPr>
    <w:tblPr>
      <w:tblBorders>
        <w:top w:val="single" w:sz="8" w:space="0" w:color="876541" w:themeColor="accent5"/>
        <w:bottom w:val="single" w:sz="8" w:space="0" w:color="876541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6541" w:themeColor="accent5"/>
          <w:left w:val="nil"/>
          <w:bottom w:val="single" w:sz="8" w:space="0" w:color="876541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76541" w:themeColor="accent5"/>
          <w:left w:val="nil"/>
          <w:bottom w:val="single" w:sz="8" w:space="0" w:color="876541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D9C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D9CB" w:themeFill="accent5" w:themeFillTint="3F"/>
      </w:tcPr>
    </w:tblStylePr>
  </w:style>
  <w:style w:type="table" w:styleId="-6">
    <w:name w:val="Light Shading Accent 6"/>
    <w:basedOn w:val="a3"/>
    <w:uiPriority w:val="60"/>
    <w:qFormat/>
    <w:rPr>
      <w:color w:val="695B42" w:themeColor="accent6" w:themeShade="BF"/>
    </w:rPr>
    <w:tblPr>
      <w:tblBorders>
        <w:top w:val="single" w:sz="8" w:space="0" w:color="8D7A58" w:themeColor="accent6"/>
        <w:bottom w:val="single" w:sz="8" w:space="0" w:color="8D7A5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7A58" w:themeColor="accent6"/>
          <w:left w:val="nil"/>
          <w:bottom w:val="single" w:sz="8" w:space="0" w:color="8D7A5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7A58" w:themeColor="accent6"/>
          <w:left w:val="nil"/>
          <w:bottom w:val="single" w:sz="8" w:space="0" w:color="8D7A5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DED4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DED4" w:themeFill="accent6" w:themeFillTint="3F"/>
      </w:tcPr>
    </w:tblStylePr>
  </w:style>
  <w:style w:type="table" w:styleId="affff0">
    <w:name w:val="Light List"/>
    <w:basedOn w:val="a3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qFormat/>
    <w:tblPr>
      <w:tblBorders>
        <w:top w:val="single" w:sz="8" w:space="0" w:color="1A508B" w:themeColor="accent1"/>
        <w:left w:val="single" w:sz="8" w:space="0" w:color="1A508B" w:themeColor="accent1"/>
        <w:bottom w:val="single" w:sz="8" w:space="0" w:color="1A508B" w:themeColor="accent1"/>
        <w:right w:val="single" w:sz="8" w:space="0" w:color="1A508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A508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A508B" w:themeColor="accent1"/>
          <w:left w:val="single" w:sz="8" w:space="0" w:color="1A508B" w:themeColor="accent1"/>
          <w:bottom w:val="single" w:sz="8" w:space="0" w:color="1A508B" w:themeColor="accent1"/>
          <w:right w:val="single" w:sz="8" w:space="0" w:color="1A508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A508B" w:themeColor="accent1"/>
          <w:left w:val="single" w:sz="8" w:space="0" w:color="1A508B" w:themeColor="accent1"/>
          <w:bottom w:val="single" w:sz="8" w:space="0" w:color="1A508B" w:themeColor="accent1"/>
          <w:right w:val="single" w:sz="8" w:space="0" w:color="1A508B" w:themeColor="accent1"/>
        </w:tcBorders>
      </w:tcPr>
    </w:tblStylePr>
    <w:tblStylePr w:type="band1Horz">
      <w:tblPr/>
      <w:tcPr>
        <w:tcBorders>
          <w:top w:val="single" w:sz="8" w:space="0" w:color="1A508B" w:themeColor="accent1"/>
          <w:left w:val="single" w:sz="8" w:space="0" w:color="1A508B" w:themeColor="accent1"/>
          <w:bottom w:val="single" w:sz="8" w:space="0" w:color="1A508B" w:themeColor="accent1"/>
          <w:right w:val="single" w:sz="8" w:space="0" w:color="1A508B" w:themeColor="accent1"/>
        </w:tcBorders>
      </w:tcPr>
    </w:tblStylePr>
  </w:style>
  <w:style w:type="table" w:styleId="-20">
    <w:name w:val="Light List Accent 2"/>
    <w:basedOn w:val="a3"/>
    <w:uiPriority w:val="61"/>
    <w:qFormat/>
    <w:tblPr>
      <w:tblBorders>
        <w:top w:val="single" w:sz="8" w:space="0" w:color="194294" w:themeColor="accent2"/>
        <w:left w:val="single" w:sz="8" w:space="0" w:color="194294" w:themeColor="accent2"/>
        <w:bottom w:val="single" w:sz="8" w:space="0" w:color="194294" w:themeColor="accent2"/>
        <w:right w:val="single" w:sz="8" w:space="0" w:color="19429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429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4294" w:themeColor="accent2"/>
          <w:left w:val="single" w:sz="8" w:space="0" w:color="194294" w:themeColor="accent2"/>
          <w:bottom w:val="single" w:sz="8" w:space="0" w:color="194294" w:themeColor="accent2"/>
          <w:right w:val="single" w:sz="8" w:space="0" w:color="19429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4294" w:themeColor="accent2"/>
          <w:left w:val="single" w:sz="8" w:space="0" w:color="194294" w:themeColor="accent2"/>
          <w:bottom w:val="single" w:sz="8" w:space="0" w:color="194294" w:themeColor="accent2"/>
          <w:right w:val="single" w:sz="8" w:space="0" w:color="194294" w:themeColor="accent2"/>
        </w:tcBorders>
      </w:tcPr>
    </w:tblStylePr>
    <w:tblStylePr w:type="band1Horz">
      <w:tblPr/>
      <w:tcPr>
        <w:tcBorders>
          <w:top w:val="single" w:sz="8" w:space="0" w:color="194294" w:themeColor="accent2"/>
          <w:left w:val="single" w:sz="8" w:space="0" w:color="194294" w:themeColor="accent2"/>
          <w:bottom w:val="single" w:sz="8" w:space="0" w:color="194294" w:themeColor="accent2"/>
          <w:right w:val="single" w:sz="8" w:space="0" w:color="194294" w:themeColor="accent2"/>
        </w:tcBorders>
      </w:tcPr>
    </w:tblStylePr>
  </w:style>
  <w:style w:type="table" w:styleId="-30">
    <w:name w:val="Light List Accent 3"/>
    <w:basedOn w:val="a3"/>
    <w:uiPriority w:val="61"/>
    <w:qFormat/>
    <w:tblPr>
      <w:tblBorders>
        <w:top w:val="single" w:sz="8" w:space="0" w:color="51509F" w:themeColor="accent3"/>
        <w:left w:val="single" w:sz="8" w:space="0" w:color="51509F" w:themeColor="accent3"/>
        <w:bottom w:val="single" w:sz="8" w:space="0" w:color="51509F" w:themeColor="accent3"/>
        <w:right w:val="single" w:sz="8" w:space="0" w:color="51509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509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509F" w:themeColor="accent3"/>
          <w:left w:val="single" w:sz="8" w:space="0" w:color="51509F" w:themeColor="accent3"/>
          <w:bottom w:val="single" w:sz="8" w:space="0" w:color="51509F" w:themeColor="accent3"/>
          <w:right w:val="single" w:sz="8" w:space="0" w:color="51509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509F" w:themeColor="accent3"/>
          <w:left w:val="single" w:sz="8" w:space="0" w:color="51509F" w:themeColor="accent3"/>
          <w:bottom w:val="single" w:sz="8" w:space="0" w:color="51509F" w:themeColor="accent3"/>
          <w:right w:val="single" w:sz="8" w:space="0" w:color="51509F" w:themeColor="accent3"/>
        </w:tcBorders>
      </w:tcPr>
    </w:tblStylePr>
    <w:tblStylePr w:type="band1Horz">
      <w:tblPr/>
      <w:tcPr>
        <w:tcBorders>
          <w:top w:val="single" w:sz="8" w:space="0" w:color="51509F" w:themeColor="accent3"/>
          <w:left w:val="single" w:sz="8" w:space="0" w:color="51509F" w:themeColor="accent3"/>
          <w:bottom w:val="single" w:sz="8" w:space="0" w:color="51509F" w:themeColor="accent3"/>
          <w:right w:val="single" w:sz="8" w:space="0" w:color="51509F" w:themeColor="accent3"/>
        </w:tcBorders>
      </w:tcPr>
    </w:tblStylePr>
  </w:style>
  <w:style w:type="table" w:styleId="-40">
    <w:name w:val="Light List Accent 4"/>
    <w:basedOn w:val="a3"/>
    <w:uiPriority w:val="61"/>
    <w:qFormat/>
    <w:tblPr>
      <w:tblBorders>
        <w:top w:val="single" w:sz="8" w:space="0" w:color="884F3C" w:themeColor="accent4"/>
        <w:left w:val="single" w:sz="8" w:space="0" w:color="884F3C" w:themeColor="accent4"/>
        <w:bottom w:val="single" w:sz="8" w:space="0" w:color="884F3C" w:themeColor="accent4"/>
        <w:right w:val="single" w:sz="8" w:space="0" w:color="884F3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84F3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84F3C" w:themeColor="accent4"/>
          <w:left w:val="single" w:sz="8" w:space="0" w:color="884F3C" w:themeColor="accent4"/>
          <w:bottom w:val="single" w:sz="8" w:space="0" w:color="884F3C" w:themeColor="accent4"/>
          <w:right w:val="single" w:sz="8" w:space="0" w:color="884F3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84F3C" w:themeColor="accent4"/>
          <w:left w:val="single" w:sz="8" w:space="0" w:color="884F3C" w:themeColor="accent4"/>
          <w:bottom w:val="single" w:sz="8" w:space="0" w:color="884F3C" w:themeColor="accent4"/>
          <w:right w:val="single" w:sz="8" w:space="0" w:color="884F3C" w:themeColor="accent4"/>
        </w:tcBorders>
      </w:tcPr>
    </w:tblStylePr>
    <w:tblStylePr w:type="band1Horz">
      <w:tblPr/>
      <w:tcPr>
        <w:tcBorders>
          <w:top w:val="single" w:sz="8" w:space="0" w:color="884F3C" w:themeColor="accent4"/>
          <w:left w:val="single" w:sz="8" w:space="0" w:color="884F3C" w:themeColor="accent4"/>
          <w:bottom w:val="single" w:sz="8" w:space="0" w:color="884F3C" w:themeColor="accent4"/>
          <w:right w:val="single" w:sz="8" w:space="0" w:color="884F3C" w:themeColor="accent4"/>
        </w:tcBorders>
      </w:tcPr>
    </w:tblStylePr>
  </w:style>
  <w:style w:type="table" w:styleId="-50">
    <w:name w:val="Light List Accent 5"/>
    <w:basedOn w:val="a3"/>
    <w:uiPriority w:val="61"/>
    <w:qFormat/>
    <w:tblPr>
      <w:tblBorders>
        <w:top w:val="single" w:sz="8" w:space="0" w:color="876541" w:themeColor="accent5"/>
        <w:left w:val="single" w:sz="8" w:space="0" w:color="876541" w:themeColor="accent5"/>
        <w:bottom w:val="single" w:sz="8" w:space="0" w:color="876541" w:themeColor="accent5"/>
        <w:right w:val="single" w:sz="8" w:space="0" w:color="876541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7654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6541" w:themeColor="accent5"/>
          <w:left w:val="single" w:sz="8" w:space="0" w:color="876541" w:themeColor="accent5"/>
          <w:bottom w:val="single" w:sz="8" w:space="0" w:color="876541" w:themeColor="accent5"/>
          <w:right w:val="single" w:sz="8" w:space="0" w:color="87654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76541" w:themeColor="accent5"/>
          <w:left w:val="single" w:sz="8" w:space="0" w:color="876541" w:themeColor="accent5"/>
          <w:bottom w:val="single" w:sz="8" w:space="0" w:color="876541" w:themeColor="accent5"/>
          <w:right w:val="single" w:sz="8" w:space="0" w:color="876541" w:themeColor="accent5"/>
        </w:tcBorders>
      </w:tcPr>
    </w:tblStylePr>
    <w:tblStylePr w:type="band1Horz">
      <w:tblPr/>
      <w:tcPr>
        <w:tcBorders>
          <w:top w:val="single" w:sz="8" w:space="0" w:color="876541" w:themeColor="accent5"/>
          <w:left w:val="single" w:sz="8" w:space="0" w:color="876541" w:themeColor="accent5"/>
          <w:bottom w:val="single" w:sz="8" w:space="0" w:color="876541" w:themeColor="accent5"/>
          <w:right w:val="single" w:sz="8" w:space="0" w:color="876541" w:themeColor="accent5"/>
        </w:tcBorders>
      </w:tcPr>
    </w:tblStylePr>
  </w:style>
  <w:style w:type="table" w:styleId="-60">
    <w:name w:val="Light List Accent 6"/>
    <w:basedOn w:val="a3"/>
    <w:uiPriority w:val="61"/>
    <w:qFormat/>
    <w:tblPr>
      <w:tblBorders>
        <w:top w:val="single" w:sz="8" w:space="0" w:color="8D7A58" w:themeColor="accent6"/>
        <w:left w:val="single" w:sz="8" w:space="0" w:color="8D7A58" w:themeColor="accent6"/>
        <w:bottom w:val="single" w:sz="8" w:space="0" w:color="8D7A58" w:themeColor="accent6"/>
        <w:right w:val="single" w:sz="8" w:space="0" w:color="8D7A5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D7A5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D7A58" w:themeColor="accent6"/>
          <w:left w:val="single" w:sz="8" w:space="0" w:color="8D7A58" w:themeColor="accent6"/>
          <w:bottom w:val="single" w:sz="8" w:space="0" w:color="8D7A58" w:themeColor="accent6"/>
          <w:right w:val="single" w:sz="8" w:space="0" w:color="8D7A5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D7A58" w:themeColor="accent6"/>
          <w:left w:val="single" w:sz="8" w:space="0" w:color="8D7A58" w:themeColor="accent6"/>
          <w:bottom w:val="single" w:sz="8" w:space="0" w:color="8D7A58" w:themeColor="accent6"/>
          <w:right w:val="single" w:sz="8" w:space="0" w:color="8D7A58" w:themeColor="accent6"/>
        </w:tcBorders>
      </w:tcPr>
    </w:tblStylePr>
    <w:tblStylePr w:type="band1Horz">
      <w:tblPr/>
      <w:tcPr>
        <w:tcBorders>
          <w:top w:val="single" w:sz="8" w:space="0" w:color="8D7A58" w:themeColor="accent6"/>
          <w:left w:val="single" w:sz="8" w:space="0" w:color="8D7A58" w:themeColor="accent6"/>
          <w:bottom w:val="single" w:sz="8" w:space="0" w:color="8D7A58" w:themeColor="accent6"/>
          <w:right w:val="single" w:sz="8" w:space="0" w:color="8D7A58" w:themeColor="accent6"/>
        </w:tcBorders>
      </w:tcPr>
    </w:tblStylePr>
  </w:style>
  <w:style w:type="table" w:styleId="affff1">
    <w:name w:val="Light Grid"/>
    <w:basedOn w:val="a3"/>
    <w:uiPriority w:val="62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-11">
    <w:name w:val="Light Grid Accent 1"/>
    <w:basedOn w:val="a3"/>
    <w:uiPriority w:val="62"/>
    <w:qFormat/>
    <w:tblPr>
      <w:tblBorders>
        <w:top w:val="single" w:sz="8" w:space="0" w:color="1A508B" w:themeColor="accent1"/>
        <w:left w:val="single" w:sz="8" w:space="0" w:color="1A508B" w:themeColor="accent1"/>
        <w:bottom w:val="single" w:sz="8" w:space="0" w:color="1A508B" w:themeColor="accent1"/>
        <w:right w:val="single" w:sz="8" w:space="0" w:color="1A508B" w:themeColor="accent1"/>
        <w:insideH w:val="single" w:sz="8" w:space="0" w:color="1A508B" w:themeColor="accent1"/>
        <w:insideV w:val="single" w:sz="8" w:space="0" w:color="1A508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508B" w:themeColor="accent1"/>
          <w:left w:val="single" w:sz="8" w:space="0" w:color="1A508B" w:themeColor="accent1"/>
          <w:bottom w:val="single" w:sz="18" w:space="0" w:color="1A508B" w:themeColor="accent1"/>
          <w:right w:val="single" w:sz="8" w:space="0" w:color="1A508B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A508B" w:themeColor="accent1"/>
          <w:left w:val="single" w:sz="8" w:space="0" w:color="1A508B" w:themeColor="accent1"/>
          <w:bottom w:val="single" w:sz="8" w:space="0" w:color="1A508B" w:themeColor="accent1"/>
          <w:right w:val="single" w:sz="8" w:space="0" w:color="1A508B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A508B" w:themeColor="accent1"/>
          <w:left w:val="single" w:sz="8" w:space="0" w:color="1A508B" w:themeColor="accent1"/>
          <w:bottom w:val="single" w:sz="8" w:space="0" w:color="1A508B" w:themeColor="accent1"/>
          <w:right w:val="single" w:sz="8" w:space="0" w:color="1A508B" w:themeColor="accent1"/>
        </w:tcBorders>
      </w:tcPr>
    </w:tblStylePr>
    <w:tblStylePr w:type="band1Vert">
      <w:tblPr/>
      <w:tcPr>
        <w:tcBorders>
          <w:top w:val="single" w:sz="8" w:space="0" w:color="1A508B" w:themeColor="accent1"/>
          <w:left w:val="single" w:sz="8" w:space="0" w:color="1A508B" w:themeColor="accent1"/>
          <w:bottom w:val="single" w:sz="8" w:space="0" w:color="1A508B" w:themeColor="accent1"/>
          <w:right w:val="single" w:sz="8" w:space="0" w:color="1A508B" w:themeColor="accent1"/>
        </w:tcBorders>
        <w:shd w:val="clear" w:color="auto" w:fill="B7D2F1" w:themeFill="accent1" w:themeFillTint="3F"/>
      </w:tcPr>
    </w:tblStylePr>
    <w:tblStylePr w:type="band1Horz">
      <w:tblPr/>
      <w:tcPr>
        <w:tcBorders>
          <w:top w:val="single" w:sz="8" w:space="0" w:color="1A508B" w:themeColor="accent1"/>
          <w:left w:val="single" w:sz="8" w:space="0" w:color="1A508B" w:themeColor="accent1"/>
          <w:bottom w:val="single" w:sz="8" w:space="0" w:color="1A508B" w:themeColor="accent1"/>
          <w:right w:val="single" w:sz="8" w:space="0" w:color="1A508B" w:themeColor="accent1"/>
          <w:insideV w:val="single" w:sz="8" w:space="0" w:color="auto"/>
        </w:tcBorders>
        <w:shd w:val="clear" w:color="auto" w:fill="B7D2F1" w:themeFill="accent1" w:themeFillTint="3F"/>
      </w:tcPr>
    </w:tblStylePr>
    <w:tblStylePr w:type="band2Horz">
      <w:tblPr/>
      <w:tcPr>
        <w:tcBorders>
          <w:top w:val="single" w:sz="8" w:space="0" w:color="1A508B" w:themeColor="accent1"/>
          <w:left w:val="single" w:sz="8" w:space="0" w:color="1A508B" w:themeColor="accent1"/>
          <w:bottom w:val="single" w:sz="8" w:space="0" w:color="1A508B" w:themeColor="accent1"/>
          <w:right w:val="single" w:sz="8" w:space="0" w:color="1A508B" w:themeColor="accent1"/>
          <w:insideV w:val="single" w:sz="8" w:space="0" w:color="auto"/>
        </w:tcBorders>
      </w:tcPr>
    </w:tblStylePr>
  </w:style>
  <w:style w:type="table" w:styleId="-21">
    <w:name w:val="Light Grid Accent 2"/>
    <w:basedOn w:val="a3"/>
    <w:uiPriority w:val="62"/>
    <w:qFormat/>
    <w:tblPr>
      <w:tblBorders>
        <w:top w:val="single" w:sz="8" w:space="0" w:color="194294" w:themeColor="accent2"/>
        <w:left w:val="single" w:sz="8" w:space="0" w:color="194294" w:themeColor="accent2"/>
        <w:bottom w:val="single" w:sz="8" w:space="0" w:color="194294" w:themeColor="accent2"/>
        <w:right w:val="single" w:sz="8" w:space="0" w:color="194294" w:themeColor="accent2"/>
        <w:insideH w:val="single" w:sz="8" w:space="0" w:color="194294" w:themeColor="accent2"/>
        <w:insideV w:val="single" w:sz="8" w:space="0" w:color="19429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4294" w:themeColor="accent2"/>
          <w:left w:val="single" w:sz="8" w:space="0" w:color="194294" w:themeColor="accent2"/>
          <w:bottom w:val="single" w:sz="18" w:space="0" w:color="194294" w:themeColor="accent2"/>
          <w:right w:val="single" w:sz="8" w:space="0" w:color="194294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4294" w:themeColor="accent2"/>
          <w:left w:val="single" w:sz="8" w:space="0" w:color="194294" w:themeColor="accent2"/>
          <w:bottom w:val="single" w:sz="8" w:space="0" w:color="194294" w:themeColor="accent2"/>
          <w:right w:val="single" w:sz="8" w:space="0" w:color="194294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4294" w:themeColor="accent2"/>
          <w:left w:val="single" w:sz="8" w:space="0" w:color="194294" w:themeColor="accent2"/>
          <w:bottom w:val="single" w:sz="8" w:space="0" w:color="194294" w:themeColor="accent2"/>
          <w:right w:val="single" w:sz="8" w:space="0" w:color="194294" w:themeColor="accent2"/>
        </w:tcBorders>
      </w:tcPr>
    </w:tblStylePr>
    <w:tblStylePr w:type="band1Vert">
      <w:tblPr/>
      <w:tcPr>
        <w:tcBorders>
          <w:top w:val="single" w:sz="8" w:space="0" w:color="194294" w:themeColor="accent2"/>
          <w:left w:val="single" w:sz="8" w:space="0" w:color="194294" w:themeColor="accent2"/>
          <w:bottom w:val="single" w:sz="8" w:space="0" w:color="194294" w:themeColor="accent2"/>
          <w:right w:val="single" w:sz="8" w:space="0" w:color="194294" w:themeColor="accent2"/>
        </w:tcBorders>
        <w:shd w:val="clear" w:color="auto" w:fill="B7CBF3" w:themeFill="accent2" w:themeFillTint="3F"/>
      </w:tcPr>
    </w:tblStylePr>
    <w:tblStylePr w:type="band1Horz">
      <w:tblPr/>
      <w:tcPr>
        <w:tcBorders>
          <w:top w:val="single" w:sz="8" w:space="0" w:color="194294" w:themeColor="accent2"/>
          <w:left w:val="single" w:sz="8" w:space="0" w:color="194294" w:themeColor="accent2"/>
          <w:bottom w:val="single" w:sz="8" w:space="0" w:color="194294" w:themeColor="accent2"/>
          <w:right w:val="single" w:sz="8" w:space="0" w:color="194294" w:themeColor="accent2"/>
          <w:insideV w:val="single" w:sz="8" w:space="0" w:color="auto"/>
        </w:tcBorders>
        <w:shd w:val="clear" w:color="auto" w:fill="B7CBF3" w:themeFill="accent2" w:themeFillTint="3F"/>
      </w:tcPr>
    </w:tblStylePr>
    <w:tblStylePr w:type="band2Horz">
      <w:tblPr/>
      <w:tcPr>
        <w:tcBorders>
          <w:top w:val="single" w:sz="8" w:space="0" w:color="194294" w:themeColor="accent2"/>
          <w:left w:val="single" w:sz="8" w:space="0" w:color="194294" w:themeColor="accent2"/>
          <w:bottom w:val="single" w:sz="8" w:space="0" w:color="194294" w:themeColor="accent2"/>
          <w:right w:val="single" w:sz="8" w:space="0" w:color="194294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3"/>
    <w:uiPriority w:val="62"/>
    <w:qFormat/>
    <w:tblPr>
      <w:tblBorders>
        <w:top w:val="single" w:sz="8" w:space="0" w:color="51509F" w:themeColor="accent3"/>
        <w:left w:val="single" w:sz="8" w:space="0" w:color="51509F" w:themeColor="accent3"/>
        <w:bottom w:val="single" w:sz="8" w:space="0" w:color="51509F" w:themeColor="accent3"/>
        <w:right w:val="single" w:sz="8" w:space="0" w:color="51509F" w:themeColor="accent3"/>
        <w:insideH w:val="single" w:sz="8" w:space="0" w:color="51509F" w:themeColor="accent3"/>
        <w:insideV w:val="single" w:sz="8" w:space="0" w:color="51509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509F" w:themeColor="accent3"/>
          <w:left w:val="single" w:sz="8" w:space="0" w:color="51509F" w:themeColor="accent3"/>
          <w:bottom w:val="single" w:sz="18" w:space="0" w:color="51509F" w:themeColor="accent3"/>
          <w:right w:val="single" w:sz="8" w:space="0" w:color="51509F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509F" w:themeColor="accent3"/>
          <w:left w:val="single" w:sz="8" w:space="0" w:color="51509F" w:themeColor="accent3"/>
          <w:bottom w:val="single" w:sz="8" w:space="0" w:color="51509F" w:themeColor="accent3"/>
          <w:right w:val="single" w:sz="8" w:space="0" w:color="51509F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509F" w:themeColor="accent3"/>
          <w:left w:val="single" w:sz="8" w:space="0" w:color="51509F" w:themeColor="accent3"/>
          <w:bottom w:val="single" w:sz="8" w:space="0" w:color="51509F" w:themeColor="accent3"/>
          <w:right w:val="single" w:sz="8" w:space="0" w:color="51509F" w:themeColor="accent3"/>
        </w:tcBorders>
      </w:tcPr>
    </w:tblStylePr>
    <w:tblStylePr w:type="band1Vert">
      <w:tblPr/>
      <w:tcPr>
        <w:tcBorders>
          <w:top w:val="single" w:sz="8" w:space="0" w:color="51509F" w:themeColor="accent3"/>
          <w:left w:val="single" w:sz="8" w:space="0" w:color="51509F" w:themeColor="accent3"/>
          <w:bottom w:val="single" w:sz="8" w:space="0" w:color="51509F" w:themeColor="accent3"/>
          <w:right w:val="single" w:sz="8" w:space="0" w:color="51509F" w:themeColor="accent3"/>
        </w:tcBorders>
        <w:shd w:val="clear" w:color="auto" w:fill="D2D2E8" w:themeFill="accent3" w:themeFillTint="3F"/>
      </w:tcPr>
    </w:tblStylePr>
    <w:tblStylePr w:type="band1Horz">
      <w:tblPr/>
      <w:tcPr>
        <w:tcBorders>
          <w:top w:val="single" w:sz="8" w:space="0" w:color="51509F" w:themeColor="accent3"/>
          <w:left w:val="single" w:sz="8" w:space="0" w:color="51509F" w:themeColor="accent3"/>
          <w:bottom w:val="single" w:sz="8" w:space="0" w:color="51509F" w:themeColor="accent3"/>
          <w:right w:val="single" w:sz="8" w:space="0" w:color="51509F" w:themeColor="accent3"/>
          <w:insideV w:val="single" w:sz="8" w:space="0" w:color="auto"/>
        </w:tcBorders>
        <w:shd w:val="clear" w:color="auto" w:fill="D2D2E8" w:themeFill="accent3" w:themeFillTint="3F"/>
      </w:tcPr>
    </w:tblStylePr>
    <w:tblStylePr w:type="band2Horz">
      <w:tblPr/>
      <w:tcPr>
        <w:tcBorders>
          <w:top w:val="single" w:sz="8" w:space="0" w:color="51509F" w:themeColor="accent3"/>
          <w:left w:val="single" w:sz="8" w:space="0" w:color="51509F" w:themeColor="accent3"/>
          <w:bottom w:val="single" w:sz="8" w:space="0" w:color="51509F" w:themeColor="accent3"/>
          <w:right w:val="single" w:sz="8" w:space="0" w:color="51509F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3"/>
    <w:uiPriority w:val="62"/>
    <w:qFormat/>
    <w:tblPr>
      <w:tblBorders>
        <w:top w:val="single" w:sz="8" w:space="0" w:color="884F3C" w:themeColor="accent4"/>
        <w:left w:val="single" w:sz="8" w:space="0" w:color="884F3C" w:themeColor="accent4"/>
        <w:bottom w:val="single" w:sz="8" w:space="0" w:color="884F3C" w:themeColor="accent4"/>
        <w:right w:val="single" w:sz="8" w:space="0" w:color="884F3C" w:themeColor="accent4"/>
        <w:insideH w:val="single" w:sz="8" w:space="0" w:color="884F3C" w:themeColor="accent4"/>
        <w:insideV w:val="single" w:sz="8" w:space="0" w:color="884F3C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4F3C" w:themeColor="accent4"/>
          <w:left w:val="single" w:sz="8" w:space="0" w:color="884F3C" w:themeColor="accent4"/>
          <w:bottom w:val="single" w:sz="18" w:space="0" w:color="884F3C" w:themeColor="accent4"/>
          <w:right w:val="single" w:sz="8" w:space="0" w:color="884F3C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84F3C" w:themeColor="accent4"/>
          <w:left w:val="single" w:sz="8" w:space="0" w:color="884F3C" w:themeColor="accent4"/>
          <w:bottom w:val="single" w:sz="8" w:space="0" w:color="884F3C" w:themeColor="accent4"/>
          <w:right w:val="single" w:sz="8" w:space="0" w:color="884F3C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84F3C" w:themeColor="accent4"/>
          <w:left w:val="single" w:sz="8" w:space="0" w:color="884F3C" w:themeColor="accent4"/>
          <w:bottom w:val="single" w:sz="8" w:space="0" w:color="884F3C" w:themeColor="accent4"/>
          <w:right w:val="single" w:sz="8" w:space="0" w:color="884F3C" w:themeColor="accent4"/>
        </w:tcBorders>
      </w:tcPr>
    </w:tblStylePr>
    <w:tblStylePr w:type="band1Vert">
      <w:tblPr/>
      <w:tcPr>
        <w:tcBorders>
          <w:top w:val="single" w:sz="8" w:space="0" w:color="884F3C" w:themeColor="accent4"/>
          <w:left w:val="single" w:sz="8" w:space="0" w:color="884F3C" w:themeColor="accent4"/>
          <w:bottom w:val="single" w:sz="8" w:space="0" w:color="884F3C" w:themeColor="accent4"/>
          <w:right w:val="single" w:sz="8" w:space="0" w:color="884F3C" w:themeColor="accent4"/>
        </w:tcBorders>
        <w:shd w:val="clear" w:color="auto" w:fill="E7D0C9" w:themeFill="accent4" w:themeFillTint="3F"/>
      </w:tcPr>
    </w:tblStylePr>
    <w:tblStylePr w:type="band1Horz">
      <w:tblPr/>
      <w:tcPr>
        <w:tcBorders>
          <w:top w:val="single" w:sz="8" w:space="0" w:color="884F3C" w:themeColor="accent4"/>
          <w:left w:val="single" w:sz="8" w:space="0" w:color="884F3C" w:themeColor="accent4"/>
          <w:bottom w:val="single" w:sz="8" w:space="0" w:color="884F3C" w:themeColor="accent4"/>
          <w:right w:val="single" w:sz="8" w:space="0" w:color="884F3C" w:themeColor="accent4"/>
          <w:insideV w:val="single" w:sz="8" w:space="0" w:color="auto"/>
        </w:tcBorders>
        <w:shd w:val="clear" w:color="auto" w:fill="E7D0C9" w:themeFill="accent4" w:themeFillTint="3F"/>
      </w:tcPr>
    </w:tblStylePr>
    <w:tblStylePr w:type="band2Horz">
      <w:tblPr/>
      <w:tcPr>
        <w:tcBorders>
          <w:top w:val="single" w:sz="8" w:space="0" w:color="884F3C" w:themeColor="accent4"/>
          <w:left w:val="single" w:sz="8" w:space="0" w:color="884F3C" w:themeColor="accent4"/>
          <w:bottom w:val="single" w:sz="8" w:space="0" w:color="884F3C" w:themeColor="accent4"/>
          <w:right w:val="single" w:sz="8" w:space="0" w:color="884F3C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3"/>
    <w:uiPriority w:val="62"/>
    <w:qFormat/>
    <w:tblPr>
      <w:tblBorders>
        <w:top w:val="single" w:sz="8" w:space="0" w:color="876541" w:themeColor="accent5"/>
        <w:left w:val="single" w:sz="8" w:space="0" w:color="876541" w:themeColor="accent5"/>
        <w:bottom w:val="single" w:sz="8" w:space="0" w:color="876541" w:themeColor="accent5"/>
        <w:right w:val="single" w:sz="8" w:space="0" w:color="876541" w:themeColor="accent5"/>
        <w:insideH w:val="single" w:sz="8" w:space="0" w:color="876541" w:themeColor="accent5"/>
        <w:insideV w:val="single" w:sz="8" w:space="0" w:color="876541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6541" w:themeColor="accent5"/>
          <w:left w:val="single" w:sz="8" w:space="0" w:color="876541" w:themeColor="accent5"/>
          <w:bottom w:val="single" w:sz="18" w:space="0" w:color="876541" w:themeColor="accent5"/>
          <w:right w:val="single" w:sz="8" w:space="0" w:color="876541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76541" w:themeColor="accent5"/>
          <w:left w:val="single" w:sz="8" w:space="0" w:color="876541" w:themeColor="accent5"/>
          <w:bottom w:val="single" w:sz="8" w:space="0" w:color="876541" w:themeColor="accent5"/>
          <w:right w:val="single" w:sz="8" w:space="0" w:color="876541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76541" w:themeColor="accent5"/>
          <w:left w:val="single" w:sz="8" w:space="0" w:color="876541" w:themeColor="accent5"/>
          <w:bottom w:val="single" w:sz="8" w:space="0" w:color="876541" w:themeColor="accent5"/>
          <w:right w:val="single" w:sz="8" w:space="0" w:color="876541" w:themeColor="accent5"/>
        </w:tcBorders>
      </w:tcPr>
    </w:tblStylePr>
    <w:tblStylePr w:type="band1Vert">
      <w:tblPr/>
      <w:tcPr>
        <w:tcBorders>
          <w:top w:val="single" w:sz="8" w:space="0" w:color="876541" w:themeColor="accent5"/>
          <w:left w:val="single" w:sz="8" w:space="0" w:color="876541" w:themeColor="accent5"/>
          <w:bottom w:val="single" w:sz="8" w:space="0" w:color="876541" w:themeColor="accent5"/>
          <w:right w:val="single" w:sz="8" w:space="0" w:color="876541" w:themeColor="accent5"/>
        </w:tcBorders>
        <w:shd w:val="clear" w:color="auto" w:fill="E6D9CB" w:themeFill="accent5" w:themeFillTint="3F"/>
      </w:tcPr>
    </w:tblStylePr>
    <w:tblStylePr w:type="band1Horz">
      <w:tblPr/>
      <w:tcPr>
        <w:tcBorders>
          <w:top w:val="single" w:sz="8" w:space="0" w:color="876541" w:themeColor="accent5"/>
          <w:left w:val="single" w:sz="8" w:space="0" w:color="876541" w:themeColor="accent5"/>
          <w:bottom w:val="single" w:sz="8" w:space="0" w:color="876541" w:themeColor="accent5"/>
          <w:right w:val="single" w:sz="8" w:space="0" w:color="876541" w:themeColor="accent5"/>
          <w:insideV w:val="single" w:sz="8" w:space="0" w:color="auto"/>
        </w:tcBorders>
        <w:shd w:val="clear" w:color="auto" w:fill="E6D9CB" w:themeFill="accent5" w:themeFillTint="3F"/>
      </w:tcPr>
    </w:tblStylePr>
    <w:tblStylePr w:type="band2Horz">
      <w:tblPr/>
      <w:tcPr>
        <w:tcBorders>
          <w:top w:val="single" w:sz="8" w:space="0" w:color="876541" w:themeColor="accent5"/>
          <w:left w:val="single" w:sz="8" w:space="0" w:color="876541" w:themeColor="accent5"/>
          <w:bottom w:val="single" w:sz="8" w:space="0" w:color="876541" w:themeColor="accent5"/>
          <w:right w:val="single" w:sz="8" w:space="0" w:color="876541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3"/>
    <w:uiPriority w:val="62"/>
    <w:qFormat/>
    <w:tblPr>
      <w:tblBorders>
        <w:top w:val="single" w:sz="8" w:space="0" w:color="8D7A58" w:themeColor="accent6"/>
        <w:left w:val="single" w:sz="8" w:space="0" w:color="8D7A58" w:themeColor="accent6"/>
        <w:bottom w:val="single" w:sz="8" w:space="0" w:color="8D7A58" w:themeColor="accent6"/>
        <w:right w:val="single" w:sz="8" w:space="0" w:color="8D7A58" w:themeColor="accent6"/>
        <w:insideH w:val="single" w:sz="8" w:space="0" w:color="8D7A58" w:themeColor="accent6"/>
        <w:insideV w:val="single" w:sz="8" w:space="0" w:color="8D7A5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7A58" w:themeColor="accent6"/>
          <w:left w:val="single" w:sz="8" w:space="0" w:color="8D7A58" w:themeColor="accent6"/>
          <w:bottom w:val="single" w:sz="18" w:space="0" w:color="8D7A58" w:themeColor="accent6"/>
          <w:right w:val="single" w:sz="8" w:space="0" w:color="8D7A58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D7A58" w:themeColor="accent6"/>
          <w:left w:val="single" w:sz="8" w:space="0" w:color="8D7A58" w:themeColor="accent6"/>
          <w:bottom w:val="single" w:sz="8" w:space="0" w:color="8D7A58" w:themeColor="accent6"/>
          <w:right w:val="single" w:sz="8" w:space="0" w:color="8D7A58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7A58" w:themeColor="accent6"/>
          <w:left w:val="single" w:sz="8" w:space="0" w:color="8D7A58" w:themeColor="accent6"/>
          <w:bottom w:val="single" w:sz="8" w:space="0" w:color="8D7A58" w:themeColor="accent6"/>
          <w:right w:val="single" w:sz="8" w:space="0" w:color="8D7A58" w:themeColor="accent6"/>
        </w:tcBorders>
      </w:tcPr>
    </w:tblStylePr>
    <w:tblStylePr w:type="band1Vert">
      <w:tblPr/>
      <w:tcPr>
        <w:tcBorders>
          <w:top w:val="single" w:sz="8" w:space="0" w:color="8D7A58" w:themeColor="accent6"/>
          <w:left w:val="single" w:sz="8" w:space="0" w:color="8D7A58" w:themeColor="accent6"/>
          <w:bottom w:val="single" w:sz="8" w:space="0" w:color="8D7A58" w:themeColor="accent6"/>
          <w:right w:val="single" w:sz="8" w:space="0" w:color="8D7A58" w:themeColor="accent6"/>
        </w:tcBorders>
        <w:shd w:val="clear" w:color="auto" w:fill="E4DED4" w:themeFill="accent6" w:themeFillTint="3F"/>
      </w:tcPr>
    </w:tblStylePr>
    <w:tblStylePr w:type="band1Horz">
      <w:tblPr/>
      <w:tcPr>
        <w:tcBorders>
          <w:top w:val="single" w:sz="8" w:space="0" w:color="8D7A58" w:themeColor="accent6"/>
          <w:left w:val="single" w:sz="8" w:space="0" w:color="8D7A58" w:themeColor="accent6"/>
          <w:bottom w:val="single" w:sz="8" w:space="0" w:color="8D7A58" w:themeColor="accent6"/>
          <w:right w:val="single" w:sz="8" w:space="0" w:color="8D7A58" w:themeColor="accent6"/>
          <w:insideV w:val="single" w:sz="8" w:space="0" w:color="auto"/>
        </w:tcBorders>
        <w:shd w:val="clear" w:color="auto" w:fill="E4DED4" w:themeFill="accent6" w:themeFillTint="3F"/>
      </w:tcPr>
    </w:tblStylePr>
    <w:tblStylePr w:type="band2Horz">
      <w:tblPr/>
      <w:tcPr>
        <w:tcBorders>
          <w:top w:val="single" w:sz="8" w:space="0" w:color="8D7A58" w:themeColor="accent6"/>
          <w:left w:val="single" w:sz="8" w:space="0" w:color="8D7A58" w:themeColor="accent6"/>
          <w:bottom w:val="single" w:sz="8" w:space="0" w:color="8D7A58" w:themeColor="accent6"/>
          <w:right w:val="single" w:sz="8" w:space="0" w:color="8D7A58" w:themeColor="accent6"/>
          <w:insideV w:val="single" w:sz="8" w:space="0" w:color="auto"/>
        </w:tcBorders>
      </w:tcPr>
    </w:tblStylePr>
  </w:style>
  <w:style w:type="table" w:styleId="12">
    <w:name w:val="Medium Shading 1"/>
    <w:basedOn w:val="a3"/>
    <w:uiPriority w:val="63"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qFormat/>
    <w:tblPr>
      <w:tblBorders>
        <w:top w:val="single" w:sz="8" w:space="0" w:color="2779D3" w:themeColor="accent1" w:themeTint="BF"/>
        <w:left w:val="single" w:sz="8" w:space="0" w:color="2779D3" w:themeColor="accent1" w:themeTint="BF"/>
        <w:bottom w:val="single" w:sz="8" w:space="0" w:color="2779D3" w:themeColor="accent1" w:themeTint="BF"/>
        <w:right w:val="single" w:sz="8" w:space="0" w:color="2779D3" w:themeColor="accent1" w:themeTint="BF"/>
        <w:insideH w:val="single" w:sz="8" w:space="0" w:color="2779D3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779D3" w:themeColor="accent1" w:themeTint="BF"/>
          <w:left w:val="single" w:sz="8" w:space="0" w:color="2779D3" w:themeColor="accent1" w:themeTint="BF"/>
          <w:bottom w:val="single" w:sz="8" w:space="0" w:color="2779D3" w:themeColor="accent1" w:themeTint="BF"/>
          <w:right w:val="single" w:sz="8" w:space="0" w:color="2779D3" w:themeColor="accent1" w:themeTint="BF"/>
          <w:insideH w:val="nil"/>
          <w:insideV w:val="nil"/>
        </w:tcBorders>
        <w:shd w:val="clear" w:color="auto" w:fill="1A508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779D3" w:themeColor="accent1" w:themeTint="BF"/>
          <w:left w:val="single" w:sz="8" w:space="0" w:color="2779D3" w:themeColor="accent1" w:themeTint="BF"/>
          <w:bottom w:val="single" w:sz="8" w:space="0" w:color="2779D3" w:themeColor="accent1" w:themeTint="BF"/>
          <w:right w:val="single" w:sz="8" w:space="0" w:color="2779D3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2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D2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qFormat/>
    <w:tblPr>
      <w:tblBorders>
        <w:top w:val="single" w:sz="8" w:space="0" w:color="2662DA" w:themeColor="accent2" w:themeTint="BF"/>
        <w:left w:val="single" w:sz="8" w:space="0" w:color="2662DA" w:themeColor="accent2" w:themeTint="BF"/>
        <w:bottom w:val="single" w:sz="8" w:space="0" w:color="2662DA" w:themeColor="accent2" w:themeTint="BF"/>
        <w:right w:val="single" w:sz="8" w:space="0" w:color="2662DA" w:themeColor="accent2" w:themeTint="BF"/>
        <w:insideH w:val="single" w:sz="8" w:space="0" w:color="2662DA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662DA" w:themeColor="accent2" w:themeTint="BF"/>
          <w:left w:val="single" w:sz="8" w:space="0" w:color="2662DA" w:themeColor="accent2" w:themeTint="BF"/>
          <w:bottom w:val="single" w:sz="8" w:space="0" w:color="2662DA" w:themeColor="accent2" w:themeTint="BF"/>
          <w:right w:val="single" w:sz="8" w:space="0" w:color="2662DA" w:themeColor="accent2" w:themeTint="BF"/>
          <w:insideH w:val="nil"/>
          <w:insideV w:val="nil"/>
        </w:tcBorders>
        <w:shd w:val="clear" w:color="auto" w:fill="19429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62DA" w:themeColor="accent2" w:themeTint="BF"/>
          <w:left w:val="single" w:sz="8" w:space="0" w:color="2662DA" w:themeColor="accent2" w:themeTint="BF"/>
          <w:bottom w:val="single" w:sz="8" w:space="0" w:color="2662DA" w:themeColor="accent2" w:themeTint="BF"/>
          <w:right w:val="single" w:sz="8" w:space="0" w:color="2662DA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BF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7CBF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qFormat/>
    <w:tblPr>
      <w:tblBorders>
        <w:top w:val="single" w:sz="8" w:space="0" w:color="7877BB" w:themeColor="accent3" w:themeTint="BF"/>
        <w:left w:val="single" w:sz="8" w:space="0" w:color="7877BB" w:themeColor="accent3" w:themeTint="BF"/>
        <w:bottom w:val="single" w:sz="8" w:space="0" w:color="7877BB" w:themeColor="accent3" w:themeTint="BF"/>
        <w:right w:val="single" w:sz="8" w:space="0" w:color="7877BB" w:themeColor="accent3" w:themeTint="BF"/>
        <w:insideH w:val="single" w:sz="8" w:space="0" w:color="7877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77BB" w:themeColor="accent3" w:themeTint="BF"/>
          <w:left w:val="single" w:sz="8" w:space="0" w:color="7877BB" w:themeColor="accent3" w:themeTint="BF"/>
          <w:bottom w:val="single" w:sz="8" w:space="0" w:color="7877BB" w:themeColor="accent3" w:themeTint="BF"/>
          <w:right w:val="single" w:sz="8" w:space="0" w:color="7877BB" w:themeColor="accent3" w:themeTint="BF"/>
          <w:insideH w:val="nil"/>
          <w:insideV w:val="nil"/>
        </w:tcBorders>
        <w:shd w:val="clear" w:color="auto" w:fill="51509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77BB" w:themeColor="accent3" w:themeTint="BF"/>
          <w:left w:val="single" w:sz="8" w:space="0" w:color="7877BB" w:themeColor="accent3" w:themeTint="BF"/>
          <w:bottom w:val="single" w:sz="8" w:space="0" w:color="7877BB" w:themeColor="accent3" w:themeTint="BF"/>
          <w:right w:val="single" w:sz="8" w:space="0" w:color="7877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D2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qFormat/>
    <w:tblPr>
      <w:tblBorders>
        <w:top w:val="single" w:sz="8" w:space="0" w:color="B7725B" w:themeColor="accent4" w:themeTint="BF"/>
        <w:left w:val="single" w:sz="8" w:space="0" w:color="B7725B" w:themeColor="accent4" w:themeTint="BF"/>
        <w:bottom w:val="single" w:sz="8" w:space="0" w:color="B7725B" w:themeColor="accent4" w:themeTint="BF"/>
        <w:right w:val="single" w:sz="8" w:space="0" w:color="B7725B" w:themeColor="accent4" w:themeTint="BF"/>
        <w:insideH w:val="single" w:sz="8" w:space="0" w:color="B7725B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7725B" w:themeColor="accent4" w:themeTint="BF"/>
          <w:left w:val="single" w:sz="8" w:space="0" w:color="B7725B" w:themeColor="accent4" w:themeTint="BF"/>
          <w:bottom w:val="single" w:sz="8" w:space="0" w:color="B7725B" w:themeColor="accent4" w:themeTint="BF"/>
          <w:right w:val="single" w:sz="8" w:space="0" w:color="B7725B" w:themeColor="accent4" w:themeTint="BF"/>
          <w:insideH w:val="nil"/>
          <w:insideV w:val="nil"/>
        </w:tcBorders>
        <w:shd w:val="clear" w:color="auto" w:fill="884F3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7725B" w:themeColor="accent4" w:themeTint="BF"/>
          <w:left w:val="single" w:sz="8" w:space="0" w:color="B7725B" w:themeColor="accent4" w:themeTint="BF"/>
          <w:bottom w:val="single" w:sz="8" w:space="0" w:color="B7725B" w:themeColor="accent4" w:themeTint="BF"/>
          <w:right w:val="single" w:sz="8" w:space="0" w:color="B7725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D0C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7D0C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qFormat/>
    <w:tblPr>
      <w:tblBorders>
        <w:top w:val="single" w:sz="8" w:space="0" w:color="B38B62" w:themeColor="accent5" w:themeTint="BF"/>
        <w:left w:val="single" w:sz="8" w:space="0" w:color="B38B62" w:themeColor="accent5" w:themeTint="BF"/>
        <w:bottom w:val="single" w:sz="8" w:space="0" w:color="B38B62" w:themeColor="accent5" w:themeTint="BF"/>
        <w:right w:val="single" w:sz="8" w:space="0" w:color="B38B62" w:themeColor="accent5" w:themeTint="BF"/>
        <w:insideH w:val="single" w:sz="8" w:space="0" w:color="B38B6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8B62" w:themeColor="accent5" w:themeTint="BF"/>
          <w:left w:val="single" w:sz="8" w:space="0" w:color="B38B62" w:themeColor="accent5" w:themeTint="BF"/>
          <w:bottom w:val="single" w:sz="8" w:space="0" w:color="B38B62" w:themeColor="accent5" w:themeTint="BF"/>
          <w:right w:val="single" w:sz="8" w:space="0" w:color="B38B62" w:themeColor="accent5" w:themeTint="BF"/>
          <w:insideH w:val="nil"/>
          <w:insideV w:val="nil"/>
        </w:tcBorders>
        <w:shd w:val="clear" w:color="auto" w:fill="876541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8B62" w:themeColor="accent5" w:themeTint="BF"/>
          <w:left w:val="single" w:sz="8" w:space="0" w:color="B38B62" w:themeColor="accent5" w:themeTint="BF"/>
          <w:bottom w:val="single" w:sz="8" w:space="0" w:color="B38B62" w:themeColor="accent5" w:themeTint="BF"/>
          <w:right w:val="single" w:sz="8" w:space="0" w:color="B38B6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D9C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D9C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qFormat/>
    <w:tblPr>
      <w:tblBorders>
        <w:top w:val="single" w:sz="8" w:space="0" w:color="AE9C7D" w:themeColor="accent6" w:themeTint="BF"/>
        <w:left w:val="single" w:sz="8" w:space="0" w:color="AE9C7D" w:themeColor="accent6" w:themeTint="BF"/>
        <w:bottom w:val="single" w:sz="8" w:space="0" w:color="AE9C7D" w:themeColor="accent6" w:themeTint="BF"/>
        <w:right w:val="single" w:sz="8" w:space="0" w:color="AE9C7D" w:themeColor="accent6" w:themeTint="BF"/>
        <w:insideH w:val="single" w:sz="8" w:space="0" w:color="AE9C7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9C7D" w:themeColor="accent6" w:themeTint="BF"/>
          <w:left w:val="single" w:sz="8" w:space="0" w:color="AE9C7D" w:themeColor="accent6" w:themeTint="BF"/>
          <w:bottom w:val="single" w:sz="8" w:space="0" w:color="AE9C7D" w:themeColor="accent6" w:themeTint="BF"/>
          <w:right w:val="single" w:sz="8" w:space="0" w:color="AE9C7D" w:themeColor="accent6" w:themeTint="BF"/>
          <w:insideH w:val="nil"/>
          <w:insideV w:val="nil"/>
        </w:tcBorders>
        <w:shd w:val="clear" w:color="auto" w:fill="8D7A5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9C7D" w:themeColor="accent6" w:themeTint="BF"/>
          <w:left w:val="single" w:sz="8" w:space="0" w:color="AE9C7D" w:themeColor="accent6" w:themeTint="BF"/>
          <w:bottom w:val="single" w:sz="8" w:space="0" w:color="AE9C7D" w:themeColor="accent6" w:themeTint="BF"/>
          <w:right w:val="single" w:sz="8" w:space="0" w:color="AE9C7D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DED4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DED4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c">
    <w:name w:val="Medium Shading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508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A508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A508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429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429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429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509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509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509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4F3C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84F3C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84F3C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6541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7654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76541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D7A5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D7A5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D7A5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3">
    <w:name w:val="Medium List 1"/>
    <w:basedOn w:val="a3"/>
    <w:uiPriority w:val="65"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qFormat/>
    <w:rPr>
      <w:color w:val="000000" w:themeColor="text1"/>
    </w:rPr>
    <w:tblPr>
      <w:tblBorders>
        <w:top w:val="single" w:sz="8" w:space="0" w:color="1A508B" w:themeColor="accent1"/>
        <w:bottom w:val="single" w:sz="8" w:space="0" w:color="1A508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A508B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A508B" w:themeColor="accent1"/>
          <w:bottom w:val="single" w:sz="8" w:space="0" w:color="1A508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A508B" w:themeColor="accent1"/>
          <w:bottom w:val="single" w:sz="8" w:space="0" w:color="1A508B" w:themeColor="accent1"/>
        </w:tcBorders>
      </w:tcPr>
    </w:tblStylePr>
    <w:tblStylePr w:type="band1Vert">
      <w:tblPr/>
      <w:tcPr>
        <w:shd w:val="clear" w:color="auto" w:fill="B7D2F1" w:themeFill="accent1" w:themeFillTint="3F"/>
      </w:tcPr>
    </w:tblStylePr>
    <w:tblStylePr w:type="band1Horz">
      <w:tblPr/>
      <w:tcPr>
        <w:shd w:val="clear" w:color="auto" w:fill="B7D2F1" w:themeFill="accent1" w:themeFillTint="3F"/>
      </w:tcPr>
    </w:tblStylePr>
  </w:style>
  <w:style w:type="table" w:styleId="1-20">
    <w:name w:val="Medium List 1 Accent 2"/>
    <w:basedOn w:val="a3"/>
    <w:uiPriority w:val="65"/>
    <w:qFormat/>
    <w:rPr>
      <w:color w:val="000000" w:themeColor="text1"/>
    </w:rPr>
    <w:tblPr>
      <w:tblBorders>
        <w:top w:val="single" w:sz="8" w:space="0" w:color="194294" w:themeColor="accent2"/>
        <w:bottom w:val="single" w:sz="8" w:space="0" w:color="19429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4294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94294" w:themeColor="accent2"/>
          <w:bottom w:val="single" w:sz="8" w:space="0" w:color="19429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4294" w:themeColor="accent2"/>
          <w:bottom w:val="single" w:sz="8" w:space="0" w:color="194294" w:themeColor="accent2"/>
        </w:tcBorders>
      </w:tcPr>
    </w:tblStylePr>
    <w:tblStylePr w:type="band1Vert">
      <w:tblPr/>
      <w:tcPr>
        <w:shd w:val="clear" w:color="auto" w:fill="B7CBF3" w:themeFill="accent2" w:themeFillTint="3F"/>
      </w:tcPr>
    </w:tblStylePr>
    <w:tblStylePr w:type="band1Horz">
      <w:tblPr/>
      <w:tcPr>
        <w:shd w:val="clear" w:color="auto" w:fill="B7CBF3" w:themeFill="accent2" w:themeFillTint="3F"/>
      </w:tcPr>
    </w:tblStylePr>
  </w:style>
  <w:style w:type="table" w:styleId="1-30">
    <w:name w:val="Medium List 1 Accent 3"/>
    <w:basedOn w:val="a3"/>
    <w:uiPriority w:val="65"/>
    <w:qFormat/>
    <w:rPr>
      <w:color w:val="000000" w:themeColor="text1"/>
    </w:rPr>
    <w:tblPr>
      <w:tblBorders>
        <w:top w:val="single" w:sz="8" w:space="0" w:color="51509F" w:themeColor="accent3"/>
        <w:bottom w:val="single" w:sz="8" w:space="0" w:color="51509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509F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1509F" w:themeColor="accent3"/>
          <w:bottom w:val="single" w:sz="8" w:space="0" w:color="51509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509F" w:themeColor="accent3"/>
          <w:bottom w:val="single" w:sz="8" w:space="0" w:color="51509F" w:themeColor="accent3"/>
        </w:tcBorders>
      </w:tcPr>
    </w:tblStylePr>
    <w:tblStylePr w:type="band1Vert">
      <w:tblPr/>
      <w:tcPr>
        <w:shd w:val="clear" w:color="auto" w:fill="D2D2E8" w:themeFill="accent3" w:themeFillTint="3F"/>
      </w:tcPr>
    </w:tblStylePr>
    <w:tblStylePr w:type="band1Horz">
      <w:tblPr/>
      <w:tcPr>
        <w:shd w:val="clear" w:color="auto" w:fill="D2D2E8" w:themeFill="accent3" w:themeFillTint="3F"/>
      </w:tcPr>
    </w:tblStylePr>
  </w:style>
  <w:style w:type="table" w:styleId="1-40">
    <w:name w:val="Medium List 1 Accent 4"/>
    <w:basedOn w:val="a3"/>
    <w:uiPriority w:val="65"/>
    <w:qFormat/>
    <w:rPr>
      <w:color w:val="000000" w:themeColor="text1"/>
    </w:rPr>
    <w:tblPr>
      <w:tblBorders>
        <w:top w:val="single" w:sz="8" w:space="0" w:color="884F3C" w:themeColor="accent4"/>
        <w:bottom w:val="single" w:sz="8" w:space="0" w:color="884F3C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84F3C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84F3C" w:themeColor="accent4"/>
          <w:bottom w:val="single" w:sz="8" w:space="0" w:color="884F3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84F3C" w:themeColor="accent4"/>
          <w:bottom w:val="single" w:sz="8" w:space="0" w:color="884F3C" w:themeColor="accent4"/>
        </w:tcBorders>
      </w:tcPr>
    </w:tblStylePr>
    <w:tblStylePr w:type="band1Vert">
      <w:tblPr/>
      <w:tcPr>
        <w:shd w:val="clear" w:color="auto" w:fill="E7D0C9" w:themeFill="accent4" w:themeFillTint="3F"/>
      </w:tcPr>
    </w:tblStylePr>
    <w:tblStylePr w:type="band1Horz">
      <w:tblPr/>
      <w:tcPr>
        <w:shd w:val="clear" w:color="auto" w:fill="E7D0C9" w:themeFill="accent4" w:themeFillTint="3F"/>
      </w:tcPr>
    </w:tblStylePr>
  </w:style>
  <w:style w:type="table" w:styleId="1-50">
    <w:name w:val="Medium List 1 Accent 5"/>
    <w:basedOn w:val="a3"/>
    <w:uiPriority w:val="65"/>
    <w:qFormat/>
    <w:rPr>
      <w:color w:val="000000" w:themeColor="text1"/>
    </w:rPr>
    <w:tblPr>
      <w:tblBorders>
        <w:top w:val="single" w:sz="8" w:space="0" w:color="876541" w:themeColor="accent5"/>
        <w:bottom w:val="single" w:sz="8" w:space="0" w:color="876541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76541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76541" w:themeColor="accent5"/>
          <w:bottom w:val="single" w:sz="8" w:space="0" w:color="87654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76541" w:themeColor="accent5"/>
          <w:bottom w:val="single" w:sz="8" w:space="0" w:color="876541" w:themeColor="accent5"/>
        </w:tcBorders>
      </w:tcPr>
    </w:tblStylePr>
    <w:tblStylePr w:type="band1Vert">
      <w:tblPr/>
      <w:tcPr>
        <w:shd w:val="clear" w:color="auto" w:fill="E6D9CB" w:themeFill="accent5" w:themeFillTint="3F"/>
      </w:tcPr>
    </w:tblStylePr>
    <w:tblStylePr w:type="band1Horz">
      <w:tblPr/>
      <w:tcPr>
        <w:shd w:val="clear" w:color="auto" w:fill="E6D9CB" w:themeFill="accent5" w:themeFillTint="3F"/>
      </w:tcPr>
    </w:tblStylePr>
  </w:style>
  <w:style w:type="table" w:styleId="1-60">
    <w:name w:val="Medium List 1 Accent 6"/>
    <w:basedOn w:val="a3"/>
    <w:uiPriority w:val="65"/>
    <w:qFormat/>
    <w:rPr>
      <w:color w:val="000000" w:themeColor="text1"/>
    </w:rPr>
    <w:tblPr>
      <w:tblBorders>
        <w:top w:val="single" w:sz="8" w:space="0" w:color="8D7A58" w:themeColor="accent6"/>
        <w:bottom w:val="single" w:sz="8" w:space="0" w:color="8D7A5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D7A58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8D7A58" w:themeColor="accent6"/>
          <w:bottom w:val="single" w:sz="8" w:space="0" w:color="8D7A5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D7A58" w:themeColor="accent6"/>
          <w:bottom w:val="single" w:sz="8" w:space="0" w:color="8D7A58" w:themeColor="accent6"/>
        </w:tcBorders>
      </w:tcPr>
    </w:tblStylePr>
    <w:tblStylePr w:type="band1Vert">
      <w:tblPr/>
      <w:tcPr>
        <w:shd w:val="clear" w:color="auto" w:fill="E4DED4" w:themeFill="accent6" w:themeFillTint="3F"/>
      </w:tcPr>
    </w:tblStylePr>
    <w:tblStylePr w:type="band1Horz">
      <w:tblPr/>
      <w:tcPr>
        <w:shd w:val="clear" w:color="auto" w:fill="E4DED4" w:themeFill="accent6" w:themeFillTint="3F"/>
      </w:tcPr>
    </w:tblStylePr>
  </w:style>
  <w:style w:type="table" w:styleId="2d">
    <w:name w:val="Medium Lis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1A508B" w:themeColor="accent1"/>
        <w:left w:val="single" w:sz="8" w:space="0" w:color="1A508B" w:themeColor="accent1"/>
        <w:bottom w:val="single" w:sz="8" w:space="0" w:color="1A508B" w:themeColor="accent1"/>
        <w:right w:val="single" w:sz="8" w:space="0" w:color="1A508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A508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A508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A508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A508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D2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D2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194294" w:themeColor="accent2"/>
        <w:left w:val="single" w:sz="8" w:space="0" w:color="194294" w:themeColor="accent2"/>
        <w:bottom w:val="single" w:sz="8" w:space="0" w:color="194294" w:themeColor="accent2"/>
        <w:right w:val="single" w:sz="8" w:space="0" w:color="19429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429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4294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429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429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7CBF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7CBF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51509F" w:themeColor="accent3"/>
        <w:left w:val="single" w:sz="8" w:space="0" w:color="51509F" w:themeColor="accent3"/>
        <w:bottom w:val="single" w:sz="8" w:space="0" w:color="51509F" w:themeColor="accent3"/>
        <w:right w:val="single" w:sz="8" w:space="0" w:color="51509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509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509F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509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509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D2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D2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84F3C" w:themeColor="accent4"/>
        <w:left w:val="single" w:sz="8" w:space="0" w:color="884F3C" w:themeColor="accent4"/>
        <w:bottom w:val="single" w:sz="8" w:space="0" w:color="884F3C" w:themeColor="accent4"/>
        <w:right w:val="single" w:sz="8" w:space="0" w:color="884F3C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84F3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84F3C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84F3C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84F3C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7D0C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7D0C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76541" w:themeColor="accent5"/>
        <w:left w:val="single" w:sz="8" w:space="0" w:color="876541" w:themeColor="accent5"/>
        <w:bottom w:val="single" w:sz="8" w:space="0" w:color="876541" w:themeColor="accent5"/>
        <w:right w:val="single" w:sz="8" w:space="0" w:color="876541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7654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76541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76541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76541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D9CB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D9CB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D7A58" w:themeColor="accent6"/>
        <w:left w:val="single" w:sz="8" w:space="0" w:color="8D7A58" w:themeColor="accent6"/>
        <w:bottom w:val="single" w:sz="8" w:space="0" w:color="8D7A58" w:themeColor="accent6"/>
        <w:right w:val="single" w:sz="8" w:space="0" w:color="8D7A5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D7A5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D7A5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D7A5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D7A5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DED4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DED4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4">
    <w:name w:val="Medium Grid 1"/>
    <w:basedOn w:val="a3"/>
    <w:uiPriority w:val="67"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tblPr>
      <w:tblBorders>
        <w:top w:val="single" w:sz="8" w:space="0" w:color="2779D3" w:themeColor="accent1" w:themeTint="BF"/>
        <w:left w:val="single" w:sz="8" w:space="0" w:color="2779D3" w:themeColor="accent1" w:themeTint="BF"/>
        <w:bottom w:val="single" w:sz="8" w:space="0" w:color="2779D3" w:themeColor="accent1" w:themeTint="BF"/>
        <w:right w:val="single" w:sz="8" w:space="0" w:color="2779D3" w:themeColor="accent1" w:themeTint="BF"/>
        <w:insideH w:val="single" w:sz="8" w:space="0" w:color="2779D3" w:themeColor="accent1" w:themeTint="BF"/>
        <w:insideV w:val="single" w:sz="8" w:space="0" w:color="2779D3" w:themeColor="accent1" w:themeTint="BF"/>
      </w:tblBorders>
    </w:tblPr>
    <w:tcPr>
      <w:shd w:val="clear" w:color="auto" w:fill="B7D2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779D3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EA5E4" w:themeFill="accent1" w:themeFillTint="7F"/>
      </w:tcPr>
    </w:tblStylePr>
    <w:tblStylePr w:type="band1Horz">
      <w:tblPr/>
      <w:tcPr>
        <w:shd w:val="clear" w:color="auto" w:fill="6EA5E4" w:themeFill="accent1" w:themeFillTint="7F"/>
      </w:tcPr>
    </w:tblStylePr>
  </w:style>
  <w:style w:type="table" w:styleId="1-21">
    <w:name w:val="Medium Grid 1 Accent 2"/>
    <w:basedOn w:val="a3"/>
    <w:uiPriority w:val="67"/>
    <w:tblPr>
      <w:tblBorders>
        <w:top w:val="single" w:sz="8" w:space="0" w:color="2662DA" w:themeColor="accent2" w:themeTint="BF"/>
        <w:left w:val="single" w:sz="8" w:space="0" w:color="2662DA" w:themeColor="accent2" w:themeTint="BF"/>
        <w:bottom w:val="single" w:sz="8" w:space="0" w:color="2662DA" w:themeColor="accent2" w:themeTint="BF"/>
        <w:right w:val="single" w:sz="8" w:space="0" w:color="2662DA" w:themeColor="accent2" w:themeTint="BF"/>
        <w:insideH w:val="single" w:sz="8" w:space="0" w:color="2662DA" w:themeColor="accent2" w:themeTint="BF"/>
        <w:insideV w:val="single" w:sz="8" w:space="0" w:color="2662DA" w:themeColor="accent2" w:themeTint="BF"/>
      </w:tblBorders>
    </w:tblPr>
    <w:tcPr>
      <w:shd w:val="clear" w:color="auto" w:fill="B7CBF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662DA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F97E6" w:themeFill="accent2" w:themeFillTint="7F"/>
      </w:tcPr>
    </w:tblStylePr>
    <w:tblStylePr w:type="band1Horz">
      <w:tblPr/>
      <w:tcPr>
        <w:shd w:val="clear" w:color="auto" w:fill="6F97E6" w:themeFill="accent2" w:themeFillTint="7F"/>
      </w:tcPr>
    </w:tblStylePr>
  </w:style>
  <w:style w:type="table" w:styleId="1-31">
    <w:name w:val="Medium Grid 1 Accent 3"/>
    <w:basedOn w:val="a3"/>
    <w:uiPriority w:val="67"/>
    <w:tblPr>
      <w:tblBorders>
        <w:top w:val="single" w:sz="8" w:space="0" w:color="7877BB" w:themeColor="accent3" w:themeTint="BF"/>
        <w:left w:val="single" w:sz="8" w:space="0" w:color="7877BB" w:themeColor="accent3" w:themeTint="BF"/>
        <w:bottom w:val="single" w:sz="8" w:space="0" w:color="7877BB" w:themeColor="accent3" w:themeTint="BF"/>
        <w:right w:val="single" w:sz="8" w:space="0" w:color="7877BB" w:themeColor="accent3" w:themeTint="BF"/>
        <w:insideH w:val="single" w:sz="8" w:space="0" w:color="7877BB" w:themeColor="accent3" w:themeTint="BF"/>
        <w:insideV w:val="single" w:sz="8" w:space="0" w:color="7877BB" w:themeColor="accent3" w:themeTint="BF"/>
      </w:tblBorders>
    </w:tblPr>
    <w:tcPr>
      <w:shd w:val="clear" w:color="auto" w:fill="D2D2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77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A5D1" w:themeFill="accent3" w:themeFillTint="7F"/>
      </w:tcPr>
    </w:tblStylePr>
    <w:tblStylePr w:type="band1Horz">
      <w:tblPr/>
      <w:tcPr>
        <w:shd w:val="clear" w:color="auto" w:fill="A5A5D1" w:themeFill="accent3" w:themeFillTint="7F"/>
      </w:tcPr>
    </w:tblStylePr>
  </w:style>
  <w:style w:type="table" w:styleId="1-41">
    <w:name w:val="Medium Grid 1 Accent 4"/>
    <w:basedOn w:val="a3"/>
    <w:uiPriority w:val="67"/>
    <w:tblPr>
      <w:tblBorders>
        <w:top w:val="single" w:sz="8" w:space="0" w:color="B7725B" w:themeColor="accent4" w:themeTint="BF"/>
        <w:left w:val="single" w:sz="8" w:space="0" w:color="B7725B" w:themeColor="accent4" w:themeTint="BF"/>
        <w:bottom w:val="single" w:sz="8" w:space="0" w:color="B7725B" w:themeColor="accent4" w:themeTint="BF"/>
        <w:right w:val="single" w:sz="8" w:space="0" w:color="B7725B" w:themeColor="accent4" w:themeTint="BF"/>
        <w:insideH w:val="single" w:sz="8" w:space="0" w:color="B7725B" w:themeColor="accent4" w:themeTint="BF"/>
        <w:insideV w:val="single" w:sz="8" w:space="0" w:color="B7725B" w:themeColor="accent4" w:themeTint="BF"/>
      </w:tblBorders>
    </w:tblPr>
    <w:tcPr>
      <w:shd w:val="clear" w:color="auto" w:fill="E7D0C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7725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A192" w:themeFill="accent4" w:themeFillTint="7F"/>
      </w:tcPr>
    </w:tblStylePr>
    <w:tblStylePr w:type="band1Horz">
      <w:tblPr/>
      <w:tcPr>
        <w:shd w:val="clear" w:color="auto" w:fill="CFA192" w:themeFill="accent4" w:themeFillTint="7F"/>
      </w:tcPr>
    </w:tblStylePr>
  </w:style>
  <w:style w:type="table" w:styleId="1-51">
    <w:name w:val="Medium Grid 1 Accent 5"/>
    <w:basedOn w:val="a3"/>
    <w:uiPriority w:val="67"/>
    <w:tblPr>
      <w:tblBorders>
        <w:top w:val="single" w:sz="8" w:space="0" w:color="B38B62" w:themeColor="accent5" w:themeTint="BF"/>
        <w:left w:val="single" w:sz="8" w:space="0" w:color="B38B62" w:themeColor="accent5" w:themeTint="BF"/>
        <w:bottom w:val="single" w:sz="8" w:space="0" w:color="B38B62" w:themeColor="accent5" w:themeTint="BF"/>
        <w:right w:val="single" w:sz="8" w:space="0" w:color="B38B62" w:themeColor="accent5" w:themeTint="BF"/>
        <w:insideH w:val="single" w:sz="8" w:space="0" w:color="B38B62" w:themeColor="accent5" w:themeTint="BF"/>
        <w:insideV w:val="single" w:sz="8" w:space="0" w:color="B38B62" w:themeColor="accent5" w:themeTint="BF"/>
      </w:tblBorders>
    </w:tblPr>
    <w:tcPr>
      <w:shd w:val="clear" w:color="auto" w:fill="E6D9C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8B6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B296" w:themeFill="accent5" w:themeFillTint="7F"/>
      </w:tcPr>
    </w:tblStylePr>
    <w:tblStylePr w:type="band1Horz">
      <w:tblPr/>
      <w:tcPr>
        <w:shd w:val="clear" w:color="auto" w:fill="CCB296" w:themeFill="accent5" w:themeFillTint="7F"/>
      </w:tcPr>
    </w:tblStylePr>
  </w:style>
  <w:style w:type="table" w:styleId="1-61">
    <w:name w:val="Medium Grid 1 Accent 6"/>
    <w:basedOn w:val="a3"/>
    <w:uiPriority w:val="67"/>
    <w:tblPr>
      <w:tblBorders>
        <w:top w:val="single" w:sz="8" w:space="0" w:color="AE9C7D" w:themeColor="accent6" w:themeTint="BF"/>
        <w:left w:val="single" w:sz="8" w:space="0" w:color="AE9C7D" w:themeColor="accent6" w:themeTint="BF"/>
        <w:bottom w:val="single" w:sz="8" w:space="0" w:color="AE9C7D" w:themeColor="accent6" w:themeTint="BF"/>
        <w:right w:val="single" w:sz="8" w:space="0" w:color="AE9C7D" w:themeColor="accent6" w:themeTint="BF"/>
        <w:insideH w:val="single" w:sz="8" w:space="0" w:color="AE9C7D" w:themeColor="accent6" w:themeTint="BF"/>
        <w:insideV w:val="single" w:sz="8" w:space="0" w:color="AE9C7D" w:themeColor="accent6" w:themeTint="BF"/>
      </w:tblBorders>
    </w:tblPr>
    <w:tcPr>
      <w:shd w:val="clear" w:color="auto" w:fill="E4DED4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9C7D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BDA8" w:themeFill="accent6" w:themeFillTint="7F"/>
      </w:tcPr>
    </w:tblStylePr>
    <w:tblStylePr w:type="band1Horz">
      <w:tblPr/>
      <w:tcPr>
        <w:shd w:val="clear" w:color="auto" w:fill="C9BDA8" w:themeFill="accent6" w:themeFillTint="7F"/>
      </w:tcPr>
    </w:tblStylePr>
  </w:style>
  <w:style w:type="table" w:styleId="2e">
    <w:name w:val="Medium Grid 2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1A508B" w:themeColor="accent1"/>
        <w:left w:val="single" w:sz="8" w:space="0" w:color="1A508B" w:themeColor="accent1"/>
        <w:bottom w:val="single" w:sz="8" w:space="0" w:color="1A508B" w:themeColor="accent1"/>
        <w:right w:val="single" w:sz="8" w:space="0" w:color="1A508B" w:themeColor="accent1"/>
        <w:insideH w:val="single" w:sz="8" w:space="0" w:color="1A508B" w:themeColor="accent1"/>
        <w:insideV w:val="single" w:sz="8" w:space="0" w:color="1A508B" w:themeColor="accent1"/>
      </w:tblBorders>
    </w:tblPr>
    <w:tcPr>
      <w:shd w:val="clear" w:color="auto" w:fill="B7D2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2ED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DBF4" w:themeFill="accent1" w:themeFillTint="33"/>
      </w:tcPr>
    </w:tblStylePr>
    <w:tblStylePr w:type="band1Vert">
      <w:tblPr/>
      <w:tcPr>
        <w:shd w:val="clear" w:color="auto" w:fill="6EA5E4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6EA5E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194294" w:themeColor="accent2"/>
        <w:left w:val="single" w:sz="8" w:space="0" w:color="194294" w:themeColor="accent2"/>
        <w:bottom w:val="single" w:sz="8" w:space="0" w:color="194294" w:themeColor="accent2"/>
        <w:right w:val="single" w:sz="8" w:space="0" w:color="194294" w:themeColor="accent2"/>
        <w:insideH w:val="single" w:sz="8" w:space="0" w:color="194294" w:themeColor="accent2"/>
        <w:insideV w:val="single" w:sz="8" w:space="0" w:color="194294" w:themeColor="accent2"/>
      </w:tblBorders>
    </w:tblPr>
    <w:tcPr>
      <w:shd w:val="clear" w:color="auto" w:fill="B7CBF3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2EA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D5F5" w:themeFill="accent2" w:themeFillTint="33"/>
      </w:tcPr>
    </w:tblStylePr>
    <w:tblStylePr w:type="band1Vert">
      <w:tblPr/>
      <w:tcPr>
        <w:shd w:val="clear" w:color="auto" w:fill="6F97E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6F97E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51509F" w:themeColor="accent3"/>
        <w:left w:val="single" w:sz="8" w:space="0" w:color="51509F" w:themeColor="accent3"/>
        <w:bottom w:val="single" w:sz="8" w:space="0" w:color="51509F" w:themeColor="accent3"/>
        <w:right w:val="single" w:sz="8" w:space="0" w:color="51509F" w:themeColor="accent3"/>
        <w:insideH w:val="single" w:sz="8" w:space="0" w:color="51509F" w:themeColor="accent3"/>
        <w:insideV w:val="single" w:sz="8" w:space="0" w:color="51509F" w:themeColor="accent3"/>
      </w:tblBorders>
    </w:tblPr>
    <w:tcPr>
      <w:shd w:val="clear" w:color="auto" w:fill="D2D2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AEC" w:themeFill="accent3" w:themeFillTint="33"/>
      </w:tcPr>
    </w:tblStylePr>
    <w:tblStylePr w:type="band1Vert">
      <w:tblPr/>
      <w:tcPr>
        <w:shd w:val="clear" w:color="auto" w:fill="A5A5D1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A5D1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84F3C" w:themeColor="accent4"/>
        <w:left w:val="single" w:sz="8" w:space="0" w:color="884F3C" w:themeColor="accent4"/>
        <w:bottom w:val="single" w:sz="8" w:space="0" w:color="884F3C" w:themeColor="accent4"/>
        <w:right w:val="single" w:sz="8" w:space="0" w:color="884F3C" w:themeColor="accent4"/>
        <w:insideH w:val="single" w:sz="8" w:space="0" w:color="884F3C" w:themeColor="accent4"/>
        <w:insideV w:val="single" w:sz="8" w:space="0" w:color="884F3C" w:themeColor="accent4"/>
      </w:tblBorders>
    </w:tblPr>
    <w:tcPr>
      <w:shd w:val="clear" w:color="auto" w:fill="E7D0C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5ECE9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D9D3" w:themeFill="accent4" w:themeFillTint="33"/>
      </w:tcPr>
    </w:tblStylePr>
    <w:tblStylePr w:type="band1Vert">
      <w:tblPr/>
      <w:tcPr>
        <w:shd w:val="clear" w:color="auto" w:fill="CFA192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FA19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76541" w:themeColor="accent5"/>
        <w:left w:val="single" w:sz="8" w:space="0" w:color="876541" w:themeColor="accent5"/>
        <w:bottom w:val="single" w:sz="8" w:space="0" w:color="876541" w:themeColor="accent5"/>
        <w:right w:val="single" w:sz="8" w:space="0" w:color="876541" w:themeColor="accent5"/>
        <w:insideH w:val="single" w:sz="8" w:space="0" w:color="876541" w:themeColor="accent5"/>
        <w:insideV w:val="single" w:sz="8" w:space="0" w:color="876541" w:themeColor="accent5"/>
      </w:tblBorders>
    </w:tblPr>
    <w:tcPr>
      <w:shd w:val="clear" w:color="auto" w:fill="E6D9CB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EFEA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0D5" w:themeFill="accent5" w:themeFillTint="33"/>
      </w:tcPr>
    </w:tblStylePr>
    <w:tblStylePr w:type="band1Vert">
      <w:tblPr/>
      <w:tcPr>
        <w:shd w:val="clear" w:color="auto" w:fill="CCB296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CB296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8D7A58" w:themeColor="accent6"/>
        <w:left w:val="single" w:sz="8" w:space="0" w:color="8D7A58" w:themeColor="accent6"/>
        <w:bottom w:val="single" w:sz="8" w:space="0" w:color="8D7A58" w:themeColor="accent6"/>
        <w:right w:val="single" w:sz="8" w:space="0" w:color="8D7A58" w:themeColor="accent6"/>
        <w:insideH w:val="single" w:sz="8" w:space="0" w:color="8D7A58" w:themeColor="accent6"/>
        <w:insideV w:val="single" w:sz="8" w:space="0" w:color="8D7A58" w:themeColor="accent6"/>
      </w:tblBorders>
    </w:tblPr>
    <w:tcPr>
      <w:shd w:val="clear" w:color="auto" w:fill="E4DED4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4F2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4DC" w:themeFill="accent6" w:themeFillTint="33"/>
      </w:tcPr>
    </w:tblStylePr>
    <w:tblStylePr w:type="band1Vert">
      <w:tblPr/>
      <w:tcPr>
        <w:shd w:val="clear" w:color="auto" w:fill="C9BDA8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9BDA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D2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1A508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1A508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A508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A508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EA5E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6EA5E4" w:themeFill="accent1" w:themeFillTint="7F"/>
      </w:tcPr>
    </w:tblStylePr>
  </w:style>
  <w:style w:type="table" w:styleId="3-2">
    <w:name w:val="Medium Grid 3 Accent 2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7CBF3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19429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19429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429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429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F97E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6F97E6" w:themeFill="accent2" w:themeFillTint="7F"/>
      </w:tcPr>
    </w:tblStylePr>
  </w:style>
  <w:style w:type="table" w:styleId="3-3">
    <w:name w:val="Medium Grid 3 Accent 3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D2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51509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51509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509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509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A5D1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A5D1" w:themeFill="accent3" w:themeFillTint="7F"/>
      </w:tcPr>
    </w:tblStylePr>
  </w:style>
  <w:style w:type="table" w:styleId="3-4">
    <w:name w:val="Medium Grid 3 Accent 4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7D0C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84F3C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84F3C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84F3C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84F3C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FA19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FA192" w:themeFill="accent4" w:themeFillTint="7F"/>
      </w:tcPr>
    </w:tblStylePr>
  </w:style>
  <w:style w:type="table" w:styleId="3-5">
    <w:name w:val="Medium Grid 3 Accent 5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D9C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76541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76541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76541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76541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B296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CB296" w:themeFill="accent5" w:themeFillTint="7F"/>
      </w:tcPr>
    </w:tblStylePr>
  </w:style>
  <w:style w:type="table" w:styleId="3-6">
    <w:name w:val="Medium Grid 3 Accent 6"/>
    <w:basedOn w:val="a3"/>
    <w:uiPriority w:val="69"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DED4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D7A5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D7A5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D7A5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D7A5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BDA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9BDA8" w:themeFill="accent6" w:themeFillTint="7F"/>
      </w:tcPr>
    </w:tblStylePr>
  </w:style>
  <w:style w:type="table" w:styleId="affff2">
    <w:name w:val="Dark List"/>
    <w:basedOn w:val="a3"/>
    <w:uiPriority w:val="70"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Pr>
      <w:color w:val="FFFFFF" w:themeColor="background1"/>
    </w:rPr>
    <w:tblPr/>
    <w:tcPr>
      <w:shd w:val="clear" w:color="auto" w:fill="1A508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274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33B6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33B6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3B6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33B67" w:themeFill="accent1" w:themeFillShade="BF"/>
      </w:tcPr>
    </w:tblStylePr>
  </w:style>
  <w:style w:type="table" w:styleId="-22">
    <w:name w:val="Dark List Accent 2"/>
    <w:basedOn w:val="a3"/>
    <w:uiPriority w:val="70"/>
    <w:rPr>
      <w:color w:val="FFFFFF" w:themeColor="background1"/>
    </w:rPr>
    <w:tblPr/>
    <w:tcPr>
      <w:shd w:val="clear" w:color="auto" w:fill="19429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204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316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316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316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316E" w:themeFill="accent2" w:themeFillShade="BF"/>
      </w:tcPr>
    </w:tblStylePr>
  </w:style>
  <w:style w:type="table" w:styleId="-32">
    <w:name w:val="Dark List Accent 3"/>
    <w:basedOn w:val="a3"/>
    <w:uiPriority w:val="70"/>
    <w:rPr>
      <w:color w:val="FFFFFF" w:themeColor="background1"/>
    </w:rPr>
    <w:tblPr/>
    <w:tcPr>
      <w:shd w:val="clear" w:color="auto" w:fill="51509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284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3C77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3C7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3C7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3C77" w:themeFill="accent3" w:themeFillShade="BF"/>
      </w:tcPr>
    </w:tblStylePr>
  </w:style>
  <w:style w:type="table" w:styleId="-42">
    <w:name w:val="Dark List Accent 4"/>
    <w:basedOn w:val="a3"/>
    <w:uiPriority w:val="70"/>
    <w:rPr>
      <w:color w:val="FFFFFF" w:themeColor="background1"/>
    </w:rPr>
    <w:tblPr/>
    <w:tcPr>
      <w:shd w:val="clear" w:color="auto" w:fill="884F3C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271D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3B2D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3B2D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3B2D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3B2D" w:themeFill="accent4" w:themeFillShade="BF"/>
      </w:tcPr>
    </w:tblStylePr>
  </w:style>
  <w:style w:type="table" w:styleId="-52">
    <w:name w:val="Dark List Accent 5"/>
    <w:basedOn w:val="a3"/>
    <w:uiPriority w:val="70"/>
    <w:qFormat/>
    <w:rPr>
      <w:color w:val="FFFFFF" w:themeColor="background1"/>
    </w:rPr>
    <w:tblPr/>
    <w:tcPr>
      <w:shd w:val="clear" w:color="auto" w:fill="876541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3322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54B3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54B3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4B3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54B30" w:themeFill="accent5" w:themeFillShade="BF"/>
      </w:tcPr>
    </w:tblStylePr>
  </w:style>
  <w:style w:type="table" w:styleId="-62">
    <w:name w:val="Dark List Accent 6"/>
    <w:basedOn w:val="a3"/>
    <w:uiPriority w:val="70"/>
    <w:qFormat/>
    <w:rPr>
      <w:color w:val="FFFFFF" w:themeColor="background1"/>
    </w:rPr>
    <w:tblPr/>
    <w:tcPr>
      <w:shd w:val="clear" w:color="auto" w:fill="8D7A5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63C2B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95B4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95B4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5B4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5B42" w:themeFill="accent6" w:themeFillShade="BF"/>
      </w:tcPr>
    </w:tblStylePr>
  </w:style>
  <w:style w:type="table" w:styleId="affff3">
    <w:name w:val="Colorful Shading"/>
    <w:basedOn w:val="a3"/>
    <w:uiPriority w:val="71"/>
    <w:qFormat/>
    <w:rPr>
      <w:color w:val="000000" w:themeColor="text1"/>
    </w:rPr>
    <w:tblPr>
      <w:tblBorders>
        <w:top w:val="single" w:sz="24" w:space="0" w:color="194294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429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qFormat/>
    <w:rPr>
      <w:color w:val="000000" w:themeColor="text1"/>
    </w:rPr>
    <w:tblPr>
      <w:tblBorders>
        <w:top w:val="single" w:sz="24" w:space="0" w:color="194294" w:themeColor="accent2"/>
        <w:left w:val="single" w:sz="4" w:space="0" w:color="1A508B" w:themeColor="accent1"/>
        <w:bottom w:val="single" w:sz="4" w:space="0" w:color="1A508B" w:themeColor="accent1"/>
        <w:right w:val="single" w:sz="4" w:space="0" w:color="1A508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D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429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2F53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F2F53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2F53" w:themeFill="accent1" w:themeFillShade="99"/>
      </w:tcPr>
    </w:tblStylePr>
    <w:tblStylePr w:type="band1Vert">
      <w:tblPr/>
      <w:tcPr>
        <w:shd w:val="clear" w:color="auto" w:fill="8AB7E9" w:themeFill="accent1" w:themeFillTint="66"/>
      </w:tcPr>
    </w:tblStylePr>
    <w:tblStylePr w:type="band1Horz">
      <w:tblPr/>
      <w:tcPr>
        <w:shd w:val="clear" w:color="auto" w:fill="6EA5E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qFormat/>
    <w:rPr>
      <w:color w:val="000000" w:themeColor="text1"/>
    </w:rPr>
    <w:tblPr>
      <w:tblBorders>
        <w:top w:val="single" w:sz="24" w:space="0" w:color="194294" w:themeColor="accent2"/>
        <w:left w:val="single" w:sz="4" w:space="0" w:color="194294" w:themeColor="accent2"/>
        <w:bottom w:val="single" w:sz="4" w:space="0" w:color="194294" w:themeColor="accent2"/>
        <w:right w:val="single" w:sz="4" w:space="0" w:color="19429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A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429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275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F275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2758" w:themeFill="accent2" w:themeFillShade="99"/>
      </w:tcPr>
    </w:tblStylePr>
    <w:tblStylePr w:type="band1Vert">
      <w:tblPr/>
      <w:tcPr>
        <w:shd w:val="clear" w:color="auto" w:fill="8BABEB" w:themeFill="accent2" w:themeFillTint="66"/>
      </w:tcPr>
    </w:tblStylePr>
    <w:tblStylePr w:type="band1Horz">
      <w:tblPr/>
      <w:tcPr>
        <w:shd w:val="clear" w:color="auto" w:fill="6F97E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qFormat/>
    <w:rPr>
      <w:color w:val="000000" w:themeColor="text1"/>
    </w:rPr>
    <w:tblPr>
      <w:tblBorders>
        <w:top w:val="single" w:sz="24" w:space="0" w:color="884F3C" w:themeColor="accent4"/>
        <w:left w:val="single" w:sz="4" w:space="0" w:color="51509F" w:themeColor="accent3"/>
        <w:bottom w:val="single" w:sz="4" w:space="0" w:color="51509F" w:themeColor="accent3"/>
        <w:right w:val="single" w:sz="4" w:space="0" w:color="51509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84F3C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305F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30305F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305F" w:themeFill="accent3" w:themeFillShade="99"/>
      </w:tcPr>
    </w:tblStylePr>
    <w:tblStylePr w:type="band1Vert">
      <w:tblPr/>
      <w:tcPr>
        <w:shd w:val="clear" w:color="auto" w:fill="B7B6DA" w:themeFill="accent3" w:themeFillTint="66"/>
      </w:tcPr>
    </w:tblStylePr>
    <w:tblStylePr w:type="band1Horz">
      <w:tblPr/>
      <w:tcPr>
        <w:shd w:val="clear" w:color="auto" w:fill="A5A5D1" w:themeFill="accent3" w:themeFillTint="7F"/>
      </w:tcPr>
    </w:tblStylePr>
  </w:style>
  <w:style w:type="table" w:styleId="-43">
    <w:name w:val="Colorful Shading Accent 4"/>
    <w:basedOn w:val="a3"/>
    <w:uiPriority w:val="71"/>
    <w:qFormat/>
    <w:rPr>
      <w:color w:val="000000" w:themeColor="text1"/>
    </w:rPr>
    <w:tblPr>
      <w:tblBorders>
        <w:top w:val="single" w:sz="24" w:space="0" w:color="51509F" w:themeColor="accent3"/>
        <w:left w:val="single" w:sz="4" w:space="0" w:color="884F3C" w:themeColor="accent4"/>
        <w:bottom w:val="single" w:sz="4" w:space="0" w:color="884F3C" w:themeColor="accent4"/>
        <w:right w:val="single" w:sz="4" w:space="0" w:color="884F3C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CE9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509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2F24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12F24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2F24" w:themeFill="accent4" w:themeFillShade="99"/>
      </w:tcPr>
    </w:tblStylePr>
    <w:tblStylePr w:type="band1Vert">
      <w:tblPr/>
      <w:tcPr>
        <w:shd w:val="clear" w:color="auto" w:fill="D8B3A7" w:themeFill="accent4" w:themeFillTint="66"/>
      </w:tcPr>
    </w:tblStylePr>
    <w:tblStylePr w:type="band1Horz">
      <w:tblPr/>
      <w:tcPr>
        <w:shd w:val="clear" w:color="auto" w:fill="CFA19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qFormat/>
    <w:rPr>
      <w:color w:val="000000" w:themeColor="text1"/>
    </w:rPr>
    <w:tblPr>
      <w:tblBorders>
        <w:top w:val="single" w:sz="24" w:space="0" w:color="8D7A58" w:themeColor="accent6"/>
        <w:left w:val="single" w:sz="4" w:space="0" w:color="876541" w:themeColor="accent5"/>
        <w:bottom w:val="single" w:sz="4" w:space="0" w:color="876541" w:themeColor="accent5"/>
        <w:right w:val="single" w:sz="4" w:space="0" w:color="876541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FEA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D7A5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03C2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03C2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03C27" w:themeFill="accent5" w:themeFillShade="99"/>
      </w:tcPr>
    </w:tblStylePr>
    <w:tblStylePr w:type="band1Vert">
      <w:tblPr/>
      <w:tcPr>
        <w:shd w:val="clear" w:color="auto" w:fill="D6C1AB" w:themeFill="accent5" w:themeFillTint="66"/>
      </w:tcPr>
    </w:tblStylePr>
    <w:tblStylePr w:type="band1Horz">
      <w:tblPr/>
      <w:tcPr>
        <w:shd w:val="clear" w:color="auto" w:fill="CCB296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Pr>
      <w:color w:val="000000" w:themeColor="text1"/>
    </w:rPr>
    <w:tblPr>
      <w:tblBorders>
        <w:top w:val="single" w:sz="24" w:space="0" w:color="876541" w:themeColor="accent5"/>
        <w:left w:val="single" w:sz="4" w:space="0" w:color="8D7A58" w:themeColor="accent6"/>
        <w:bottom w:val="single" w:sz="4" w:space="0" w:color="8D7A58" w:themeColor="accent6"/>
        <w:right w:val="single" w:sz="4" w:space="0" w:color="8D7A5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2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76541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44934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44934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4934" w:themeFill="accent6" w:themeFillShade="99"/>
      </w:tcPr>
    </w:tblStylePr>
    <w:tblStylePr w:type="band1Vert">
      <w:tblPr/>
      <w:tcPr>
        <w:shd w:val="clear" w:color="auto" w:fill="D3CAB9" w:themeFill="accent6" w:themeFillTint="66"/>
      </w:tcPr>
    </w:tblStylePr>
    <w:tblStylePr w:type="band1Horz">
      <w:tblPr/>
      <w:tcPr>
        <w:shd w:val="clear" w:color="auto" w:fill="C9BDA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4">
    <w:name w:val="Colorful List"/>
    <w:basedOn w:val="a3"/>
    <w:uiPriority w:val="72"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3476" w:themeFill="accent2" w:themeFillShade="CC"/>
      </w:tcPr>
    </w:tblStylePr>
    <w:tblStylePr w:type="lastRow">
      <w:rPr>
        <w:b/>
        <w:bCs/>
        <w:color w:val="14347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Pr>
      <w:color w:val="000000" w:themeColor="text1"/>
    </w:rPr>
    <w:tblPr/>
    <w:tcPr>
      <w:shd w:val="clear" w:color="auto" w:fill="E2ED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3476" w:themeFill="accent2" w:themeFillShade="CC"/>
      </w:tcPr>
    </w:tblStylePr>
    <w:tblStylePr w:type="lastRow">
      <w:rPr>
        <w:b/>
        <w:bCs/>
        <w:color w:val="14347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D2F1" w:themeFill="accent1" w:themeFillTint="3F"/>
      </w:tcPr>
    </w:tblStylePr>
    <w:tblStylePr w:type="band1Horz">
      <w:tblPr/>
      <w:tcPr>
        <w:shd w:val="clear" w:color="auto" w:fill="C4DBF4" w:themeFill="accent1" w:themeFillTint="33"/>
      </w:tcPr>
    </w:tblStylePr>
  </w:style>
  <w:style w:type="table" w:styleId="-24">
    <w:name w:val="Colorful List Accent 2"/>
    <w:basedOn w:val="a3"/>
    <w:uiPriority w:val="72"/>
    <w:qFormat/>
    <w:rPr>
      <w:color w:val="000000" w:themeColor="text1"/>
    </w:rPr>
    <w:tblPr/>
    <w:tcPr>
      <w:shd w:val="clear" w:color="auto" w:fill="E2EA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3476" w:themeFill="accent2" w:themeFillShade="CC"/>
      </w:tcPr>
    </w:tblStylePr>
    <w:tblStylePr w:type="lastRow">
      <w:rPr>
        <w:b/>
        <w:bCs/>
        <w:color w:val="14347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BF3" w:themeFill="accent2" w:themeFillTint="3F"/>
      </w:tcPr>
    </w:tblStylePr>
    <w:tblStylePr w:type="band1Horz">
      <w:tblPr/>
      <w:tcPr>
        <w:shd w:val="clear" w:color="auto" w:fill="C5D5F5" w:themeFill="accent2" w:themeFillTint="33"/>
      </w:tcPr>
    </w:tblStylePr>
  </w:style>
  <w:style w:type="table" w:styleId="-34">
    <w:name w:val="Colorful List Accent 3"/>
    <w:basedOn w:val="a3"/>
    <w:uiPriority w:val="72"/>
    <w:rPr>
      <w:color w:val="000000" w:themeColor="text1"/>
    </w:rPr>
    <w:tblPr/>
    <w:tcPr>
      <w:shd w:val="clear" w:color="auto" w:fill="EDED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C3E30" w:themeFill="accent4" w:themeFillShade="CC"/>
      </w:tcPr>
    </w:tblStylePr>
    <w:tblStylePr w:type="lastRow">
      <w:rPr>
        <w:b/>
        <w:bCs/>
        <w:color w:val="6C3E3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D2E8" w:themeFill="accent3" w:themeFillTint="3F"/>
      </w:tcPr>
    </w:tblStylePr>
    <w:tblStylePr w:type="band1Horz">
      <w:tblPr/>
      <w:tcPr>
        <w:shd w:val="clear" w:color="auto" w:fill="DBDAEC" w:themeFill="accent3" w:themeFillTint="33"/>
      </w:tcPr>
    </w:tblStylePr>
  </w:style>
  <w:style w:type="table" w:styleId="-44">
    <w:name w:val="Colorful List Accent 4"/>
    <w:basedOn w:val="a3"/>
    <w:uiPriority w:val="72"/>
    <w:rPr>
      <w:color w:val="000000" w:themeColor="text1"/>
    </w:rPr>
    <w:tblPr/>
    <w:tcPr>
      <w:shd w:val="clear" w:color="auto" w:fill="F5ECE9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407F" w:themeFill="accent3" w:themeFillShade="CC"/>
      </w:tcPr>
    </w:tblStylePr>
    <w:tblStylePr w:type="lastRow">
      <w:rPr>
        <w:b/>
        <w:bCs/>
        <w:color w:val="40407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D0C9" w:themeFill="accent4" w:themeFillTint="3F"/>
      </w:tcPr>
    </w:tblStylePr>
    <w:tblStylePr w:type="band1Horz">
      <w:tblPr/>
      <w:tcPr>
        <w:shd w:val="clear" w:color="auto" w:fill="EBD9D3" w:themeFill="accent4" w:themeFillTint="33"/>
      </w:tcPr>
    </w:tblStylePr>
  </w:style>
  <w:style w:type="table" w:styleId="-54">
    <w:name w:val="Colorful List Accent 5"/>
    <w:basedOn w:val="a3"/>
    <w:uiPriority w:val="72"/>
    <w:qFormat/>
    <w:rPr>
      <w:color w:val="000000" w:themeColor="text1"/>
    </w:rPr>
    <w:tblPr/>
    <w:tcPr>
      <w:shd w:val="clear" w:color="auto" w:fill="F5EFEA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06146" w:themeFill="accent6" w:themeFillShade="CC"/>
      </w:tcPr>
    </w:tblStylePr>
    <w:tblStylePr w:type="lastRow">
      <w:rPr>
        <w:b/>
        <w:bCs/>
        <w:color w:val="70614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D9CB" w:themeFill="accent5" w:themeFillTint="3F"/>
      </w:tcPr>
    </w:tblStylePr>
    <w:tblStylePr w:type="band1Horz">
      <w:tblPr/>
      <w:tcPr>
        <w:shd w:val="clear" w:color="auto" w:fill="EBE0D5" w:themeFill="accent5" w:themeFillTint="33"/>
      </w:tcPr>
    </w:tblStylePr>
  </w:style>
  <w:style w:type="table" w:styleId="-64">
    <w:name w:val="Colorful List Accent 6"/>
    <w:basedOn w:val="a3"/>
    <w:uiPriority w:val="72"/>
    <w:rPr>
      <w:color w:val="000000" w:themeColor="text1"/>
    </w:rPr>
    <w:tblPr/>
    <w:tcPr>
      <w:shd w:val="clear" w:color="auto" w:fill="F4F2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B5034" w:themeFill="accent5" w:themeFillShade="CC"/>
      </w:tcPr>
    </w:tblStylePr>
    <w:tblStylePr w:type="lastRow">
      <w:rPr>
        <w:b/>
        <w:bCs/>
        <w:color w:val="6B503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DED4" w:themeFill="accent6" w:themeFillTint="3F"/>
      </w:tcPr>
    </w:tblStylePr>
    <w:tblStylePr w:type="band1Horz">
      <w:tblPr/>
      <w:tcPr>
        <w:shd w:val="clear" w:color="auto" w:fill="E9E4DC" w:themeFill="accent6" w:themeFillTint="33"/>
      </w:tcPr>
    </w:tblStylePr>
  </w:style>
  <w:style w:type="table" w:styleId="affff5">
    <w:name w:val="Colorful Grid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4DBF4" w:themeFill="accent1" w:themeFillTint="33"/>
    </w:tcPr>
    <w:tblStylePr w:type="firstRow">
      <w:rPr>
        <w:b/>
        <w:bCs/>
      </w:rPr>
      <w:tblPr/>
      <w:tcPr>
        <w:shd w:val="clear" w:color="auto" w:fill="8AB7E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AB7E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33B6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33B67" w:themeFill="accent1" w:themeFillShade="BF"/>
      </w:tcPr>
    </w:tblStylePr>
    <w:tblStylePr w:type="band1Vert">
      <w:tblPr/>
      <w:tcPr>
        <w:shd w:val="clear" w:color="auto" w:fill="6EA5E4" w:themeFill="accent1" w:themeFillTint="7F"/>
      </w:tcPr>
    </w:tblStylePr>
    <w:tblStylePr w:type="band1Horz">
      <w:tblPr/>
      <w:tcPr>
        <w:shd w:val="clear" w:color="auto" w:fill="6EA5E4" w:themeFill="accent1" w:themeFillTint="7F"/>
      </w:tcPr>
    </w:tblStylePr>
  </w:style>
  <w:style w:type="table" w:styleId="-25">
    <w:name w:val="Colorful Grid Accent 2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5D5F5" w:themeFill="accent2" w:themeFillTint="33"/>
    </w:tcPr>
    <w:tblStylePr w:type="firstRow">
      <w:rPr>
        <w:b/>
        <w:bCs/>
      </w:rPr>
      <w:tblPr/>
      <w:tcPr>
        <w:shd w:val="clear" w:color="auto" w:fill="8BABEB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BABEB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2316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2316E" w:themeFill="accent2" w:themeFillShade="BF"/>
      </w:tcPr>
    </w:tblStylePr>
    <w:tblStylePr w:type="band1Vert">
      <w:tblPr/>
      <w:tcPr>
        <w:shd w:val="clear" w:color="auto" w:fill="6F97E6" w:themeFill="accent2" w:themeFillTint="7F"/>
      </w:tcPr>
    </w:tblStylePr>
    <w:tblStylePr w:type="band1Horz">
      <w:tblPr/>
      <w:tcPr>
        <w:shd w:val="clear" w:color="auto" w:fill="6F97E6" w:themeFill="accent2" w:themeFillTint="7F"/>
      </w:tcPr>
    </w:tblStylePr>
  </w:style>
  <w:style w:type="table" w:styleId="-35">
    <w:name w:val="Colorful Grid Accent 3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BDAEC" w:themeFill="accent3" w:themeFillTint="33"/>
    </w:tcPr>
    <w:tblStylePr w:type="firstRow">
      <w:rPr>
        <w:b/>
        <w:bCs/>
      </w:rPr>
      <w:tblPr/>
      <w:tcPr>
        <w:shd w:val="clear" w:color="auto" w:fill="B7B6D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6D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3C3C77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3C3C77" w:themeFill="accent3" w:themeFillShade="BF"/>
      </w:tcPr>
    </w:tblStylePr>
    <w:tblStylePr w:type="band1Vert">
      <w:tblPr/>
      <w:tcPr>
        <w:shd w:val="clear" w:color="auto" w:fill="A5A5D1" w:themeFill="accent3" w:themeFillTint="7F"/>
      </w:tcPr>
    </w:tblStylePr>
    <w:tblStylePr w:type="band1Horz">
      <w:tblPr/>
      <w:tcPr>
        <w:shd w:val="clear" w:color="auto" w:fill="A5A5D1" w:themeFill="accent3" w:themeFillTint="7F"/>
      </w:tcPr>
    </w:tblStylePr>
  </w:style>
  <w:style w:type="table" w:styleId="-45">
    <w:name w:val="Colorful Grid Accent 4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BD9D3" w:themeFill="accent4" w:themeFillTint="33"/>
    </w:tcPr>
    <w:tblStylePr w:type="firstRow">
      <w:rPr>
        <w:b/>
        <w:bCs/>
      </w:rPr>
      <w:tblPr/>
      <w:tcPr>
        <w:shd w:val="clear" w:color="auto" w:fill="D8B3A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8B3A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53B2D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53B2D" w:themeFill="accent4" w:themeFillShade="BF"/>
      </w:tcPr>
    </w:tblStylePr>
    <w:tblStylePr w:type="band1Vert">
      <w:tblPr/>
      <w:tcPr>
        <w:shd w:val="clear" w:color="auto" w:fill="CFA192" w:themeFill="accent4" w:themeFillTint="7F"/>
      </w:tcPr>
    </w:tblStylePr>
    <w:tblStylePr w:type="band1Horz">
      <w:tblPr/>
      <w:tcPr>
        <w:shd w:val="clear" w:color="auto" w:fill="CFA192" w:themeFill="accent4" w:themeFillTint="7F"/>
      </w:tcPr>
    </w:tblStylePr>
  </w:style>
  <w:style w:type="table" w:styleId="-55">
    <w:name w:val="Colorful Grid Accent 5"/>
    <w:basedOn w:val="a3"/>
    <w:uiPriority w:val="73"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BE0D5" w:themeFill="accent5" w:themeFillTint="33"/>
    </w:tcPr>
    <w:tblStylePr w:type="firstRow">
      <w:rPr>
        <w:b/>
        <w:bCs/>
      </w:rPr>
      <w:tblPr/>
      <w:tcPr>
        <w:shd w:val="clear" w:color="auto" w:fill="D6C1AB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C1AB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54B3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54B30" w:themeFill="accent5" w:themeFillShade="BF"/>
      </w:tcPr>
    </w:tblStylePr>
    <w:tblStylePr w:type="band1Vert">
      <w:tblPr/>
      <w:tcPr>
        <w:shd w:val="clear" w:color="auto" w:fill="CCB296" w:themeFill="accent5" w:themeFillTint="7F"/>
      </w:tcPr>
    </w:tblStylePr>
    <w:tblStylePr w:type="band1Horz">
      <w:tblPr/>
      <w:tcPr>
        <w:shd w:val="clear" w:color="auto" w:fill="CCB296" w:themeFill="accent5" w:themeFillTint="7F"/>
      </w:tcPr>
    </w:tblStylePr>
  </w:style>
  <w:style w:type="table" w:styleId="-65">
    <w:name w:val="Colorful Grid Accent 6"/>
    <w:basedOn w:val="a3"/>
    <w:uiPriority w:val="73"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9E4DC" w:themeFill="accent6" w:themeFillTint="33"/>
    </w:tcPr>
    <w:tblStylePr w:type="firstRow">
      <w:rPr>
        <w:b/>
        <w:bCs/>
      </w:rPr>
      <w:tblPr/>
      <w:tcPr>
        <w:shd w:val="clear" w:color="auto" w:fill="D3CAB9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CAB9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695B4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695B42" w:themeFill="accent6" w:themeFillShade="BF"/>
      </w:tcPr>
    </w:tblStylePr>
    <w:tblStylePr w:type="band1Vert">
      <w:tblPr/>
      <w:tcPr>
        <w:shd w:val="clear" w:color="auto" w:fill="C9BDA8" w:themeFill="accent6" w:themeFillTint="7F"/>
      </w:tcPr>
    </w:tblStylePr>
    <w:tblStylePr w:type="band1Horz">
      <w:tblPr/>
      <w:tcPr>
        <w:shd w:val="clear" w:color="auto" w:fill="C9BDA8" w:themeFill="accent6" w:themeFillTint="7F"/>
      </w:tcPr>
    </w:tblStylePr>
  </w:style>
  <w:style w:type="character" w:styleId="affff6">
    <w:name w:val="Strong"/>
    <w:basedOn w:val="a2"/>
    <w:uiPriority w:val="22"/>
    <w:qFormat/>
    <w:rPr>
      <w:rFonts w:ascii="微软雅黑" w:eastAsia="微软雅黑" w:hAnsi="微软雅黑" w:cs="Times New Roman"/>
      <w:b/>
      <w:bCs/>
      <w:color w:val="auto"/>
      <w:u w:val="none"/>
    </w:rPr>
  </w:style>
  <w:style w:type="character" w:styleId="affff7">
    <w:name w:val="endnote reference"/>
    <w:basedOn w:val="a2"/>
    <w:qFormat/>
    <w:rPr>
      <w:rFonts w:ascii="微软雅黑" w:eastAsia="微软雅黑" w:hAnsi="微软雅黑" w:cs="Times New Roman"/>
      <w:vertAlign w:val="superscript"/>
    </w:rPr>
  </w:style>
  <w:style w:type="character" w:styleId="affff8">
    <w:name w:val="page number"/>
    <w:basedOn w:val="a2"/>
    <w:qFormat/>
    <w:rPr>
      <w:rFonts w:ascii="微软雅黑" w:eastAsia="微软雅黑" w:hAnsi="微软雅黑" w:cs="Times New Roman"/>
      <w:color w:val="000000" w:themeColor="text1"/>
    </w:rPr>
  </w:style>
  <w:style w:type="character" w:styleId="affff9">
    <w:name w:val="FollowedHyperlink"/>
    <w:basedOn w:val="a2"/>
    <w:qFormat/>
    <w:rPr>
      <w:rFonts w:ascii="微软雅黑" w:eastAsia="微软雅黑" w:hAnsi="微软雅黑" w:cs="Times New Roman"/>
      <w:color w:val="800080"/>
      <w:u w:val="single"/>
    </w:rPr>
  </w:style>
  <w:style w:type="character" w:styleId="affffa">
    <w:name w:val="Emphasis"/>
    <w:basedOn w:val="a2"/>
    <w:uiPriority w:val="20"/>
    <w:qFormat/>
    <w:rPr>
      <w:i/>
      <w:iCs/>
    </w:rPr>
  </w:style>
  <w:style w:type="character" w:styleId="affffb">
    <w:name w:val="Hyperlink"/>
    <w:basedOn w:val="a2"/>
    <w:qFormat/>
    <w:rPr>
      <w:rFonts w:ascii="微软雅黑" w:eastAsia="微软雅黑" w:hAnsi="微软雅黑" w:cs="Times New Roman"/>
      <w:color w:val="0000FF"/>
      <w:u w:val="single"/>
    </w:rPr>
  </w:style>
  <w:style w:type="character" w:styleId="affffc">
    <w:name w:val="annotation reference"/>
    <w:basedOn w:val="a2"/>
    <w:qFormat/>
    <w:rPr>
      <w:rFonts w:ascii="微软雅黑" w:eastAsia="微软雅黑" w:hAnsi="微软雅黑" w:cs="Times New Roman"/>
      <w:sz w:val="21"/>
    </w:rPr>
  </w:style>
  <w:style w:type="character" w:styleId="affffd">
    <w:name w:val="footnote reference"/>
    <w:basedOn w:val="a2"/>
    <w:qFormat/>
    <w:rPr>
      <w:rFonts w:ascii="微软雅黑" w:eastAsia="微软雅黑" w:hAnsi="微软雅黑" w:cs="Times New Roman"/>
      <w:vertAlign w:val="superscript"/>
    </w:rPr>
  </w:style>
  <w:style w:type="character" w:customStyle="1" w:styleId="affb">
    <w:name w:val="页眉 字符"/>
    <w:link w:val="affa"/>
    <w:uiPriority w:val="99"/>
    <w:rPr>
      <w:sz w:val="18"/>
    </w:rPr>
  </w:style>
  <w:style w:type="character" w:customStyle="1" w:styleId="aff8">
    <w:name w:val="页脚 字符"/>
    <w:link w:val="aff7"/>
    <w:uiPriority w:val="99"/>
    <w:rPr>
      <w:sz w:val="18"/>
    </w:rPr>
  </w:style>
  <w:style w:type="paragraph" w:styleId="affffe">
    <w:name w:val="No Spacing"/>
    <w:uiPriority w:val="99"/>
    <w:qFormat/>
    <w:pPr>
      <w:widowControl w:val="0"/>
      <w:adjustRightInd w:val="0"/>
      <w:snapToGrid w:val="0"/>
      <w:ind w:firstLineChars="200" w:firstLine="440"/>
      <w:jc w:val="both"/>
    </w:pPr>
    <w:rPr>
      <w:rFonts w:ascii="微软雅黑" w:eastAsia="微软雅黑" w:hAnsi="微软雅黑"/>
      <w:kern w:val="2"/>
      <w:sz w:val="22"/>
      <w:szCs w:val="22"/>
    </w:rPr>
  </w:style>
  <w:style w:type="character" w:customStyle="1" w:styleId="10">
    <w:name w:val="标题 1 字符"/>
    <w:link w:val="1"/>
    <w:uiPriority w:val="9"/>
    <w:qFormat/>
    <w:rPr>
      <w:rFonts w:ascii="微软雅黑" w:eastAsia="微软雅黑" w:hAnsi="微软雅黑" w:cs="Times New Roman"/>
      <w:b/>
      <w:bCs/>
      <w:color w:val="000000" w:themeColor="text1"/>
      <w:kern w:val="44"/>
      <w:sz w:val="30"/>
      <w:szCs w:val="30"/>
      <w:lang w:val="en-US" w:eastAsia="zh-CN" w:bidi="ar-SA"/>
    </w:rPr>
  </w:style>
  <w:style w:type="character" w:customStyle="1" w:styleId="22">
    <w:name w:val="标题 2 字符"/>
    <w:link w:val="21"/>
    <w:uiPriority w:val="9"/>
    <w:rPr>
      <w:rFonts w:ascii="微软雅黑" w:eastAsia="微软雅黑" w:hAnsi="微软雅黑" w:cs="Times New Roman"/>
      <w:b/>
      <w:bCs/>
      <w:color w:val="000000" w:themeColor="text1"/>
      <w:kern w:val="2"/>
      <w:sz w:val="28"/>
      <w:szCs w:val="28"/>
      <w:lang w:val="en-US" w:eastAsia="zh-CN" w:bidi="ar-SA"/>
    </w:rPr>
  </w:style>
  <w:style w:type="character" w:customStyle="1" w:styleId="32">
    <w:name w:val="标题 3 字符"/>
    <w:link w:val="31"/>
    <w:uiPriority w:val="9"/>
    <w:qFormat/>
    <w:rPr>
      <w:rFonts w:ascii="微软雅黑" w:eastAsia="微软雅黑" w:hAnsi="微软雅黑" w:cs="Times New Roman"/>
      <w:b/>
      <w:bCs/>
      <w:color w:val="000000" w:themeColor="text1"/>
      <w:kern w:val="2"/>
      <w:sz w:val="26"/>
      <w:szCs w:val="26"/>
      <w:lang w:val="en-US" w:eastAsia="zh-CN" w:bidi="ar-SA"/>
    </w:rPr>
  </w:style>
  <w:style w:type="character" w:customStyle="1" w:styleId="afff9">
    <w:name w:val="标题 字符"/>
    <w:link w:val="afff8"/>
    <w:uiPriority w:val="10"/>
    <w:rPr>
      <w:rFonts w:ascii="微软雅黑" w:eastAsia="微软雅黑" w:hAnsi="微软雅黑" w:cs="微软雅黑"/>
      <w:b/>
      <w:bCs/>
      <w:color w:val="000000" w:themeColor="text1"/>
      <w:sz w:val="52"/>
      <w:szCs w:val="52"/>
      <w:lang w:val="en-US" w:eastAsia="zh-CN" w:bidi="ar-SA"/>
    </w:rPr>
  </w:style>
  <w:style w:type="character" w:customStyle="1" w:styleId="SubtitleChar">
    <w:name w:val="Subtitle Char"/>
    <w:uiPriority w:val="11"/>
    <w:qFormat/>
    <w:rPr>
      <w:rFonts w:asciiTheme="minorHAnsi" w:eastAsiaTheme="minorEastAsia" w:hAnsiTheme="minorHAnsi"/>
      <w:b/>
      <w:bCs/>
      <w:kern w:val="28"/>
      <w:sz w:val="32"/>
      <w:szCs w:val="32"/>
    </w:rPr>
  </w:style>
  <w:style w:type="paragraph" w:styleId="afffff">
    <w:name w:val="List Paragraph"/>
    <w:basedOn w:val="a1"/>
    <w:uiPriority w:val="99"/>
    <w:qFormat/>
    <w:pPr>
      <w:ind w:firstLine="420"/>
    </w:pPr>
  </w:style>
  <w:style w:type="character" w:customStyle="1" w:styleId="BodyTextChar">
    <w:name w:val="Body Text Char"/>
    <w:uiPriority w:val="99"/>
    <w:qFormat/>
  </w:style>
  <w:style w:type="character" w:customStyle="1" w:styleId="BodyText2Char">
    <w:name w:val="Body Text 2 Char"/>
    <w:uiPriority w:val="99"/>
    <w:qFormat/>
  </w:style>
  <w:style w:type="character" w:customStyle="1" w:styleId="BodyText3Char">
    <w:name w:val="Body Text 3 Char"/>
    <w:uiPriority w:val="99"/>
    <w:rPr>
      <w:sz w:val="16"/>
      <w:szCs w:val="16"/>
    </w:rPr>
  </w:style>
  <w:style w:type="character" w:customStyle="1" w:styleId="MacroTextChar">
    <w:name w:val="Macro Text Char"/>
    <w:uiPriority w:val="99"/>
    <w:qFormat/>
    <w:rPr>
      <w:rFonts w:ascii="Courier New" w:eastAsia="宋体" w:hAnsi="Courier New" w:cs="Courier New"/>
      <w:kern w:val="2"/>
      <w:sz w:val="24"/>
      <w:szCs w:val="24"/>
      <w:lang w:val="en-US" w:eastAsia="zh-CN" w:bidi="ar-SA"/>
    </w:rPr>
  </w:style>
  <w:style w:type="paragraph" w:styleId="afffff0">
    <w:name w:val="Quote"/>
    <w:basedOn w:val="a1"/>
    <w:next w:val="a1"/>
    <w:link w:val="afffff1"/>
    <w:uiPriority w:val="99"/>
    <w:qFormat/>
    <w:pPr>
      <w:spacing w:before="200" w:after="160"/>
      <w:ind w:left="864" w:right="864"/>
      <w:jc w:val="center"/>
    </w:pPr>
    <w:rPr>
      <w:i/>
      <w:iCs/>
      <w:color w:val="000000" w:themeColor="text1"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42">
    <w:name w:val="标题 4 字符"/>
    <w:link w:val="41"/>
    <w:uiPriority w:val="9"/>
    <w:semiHidden/>
    <w:rPr>
      <w:rFonts w:ascii="微软雅黑" w:eastAsia="微软雅黑" w:hAnsi="微软雅黑" w:cs="Times New Roman"/>
      <w:b/>
      <w:color w:val="000000" w:themeColor="text1"/>
      <w:sz w:val="24"/>
      <w:szCs w:val="24"/>
      <w:lang w:val="en-US" w:eastAsia="zh-CN" w:bidi="ar-SA"/>
    </w:rPr>
  </w:style>
  <w:style w:type="character" w:customStyle="1" w:styleId="52">
    <w:name w:val="标题 5 字符"/>
    <w:link w:val="51"/>
    <w:uiPriority w:val="9"/>
    <w:semiHidden/>
    <w:rPr>
      <w:rFonts w:ascii="微软雅黑" w:eastAsia="微软雅黑" w:hAnsi="微软雅黑" w:cs="Times New Roman"/>
      <w:b/>
      <w:color w:val="000000" w:themeColor="text1"/>
      <w:sz w:val="24"/>
      <w:szCs w:val="24"/>
      <w:lang w:val="en-US" w:eastAsia="zh-CN" w:bidi="ar-SA"/>
    </w:rPr>
  </w:style>
  <w:style w:type="character" w:customStyle="1" w:styleId="60">
    <w:name w:val="标题 6 字符"/>
    <w:link w:val="6"/>
    <w:uiPriority w:val="9"/>
    <w:semiHidden/>
    <w:qFormat/>
    <w:rPr>
      <w:rFonts w:ascii="微软雅黑" w:eastAsia="微软雅黑" w:hAnsi="微软雅黑" w:cs="Times New Roman"/>
      <w:b/>
      <w:color w:val="000000" w:themeColor="text1"/>
      <w:sz w:val="24"/>
      <w:szCs w:val="24"/>
      <w:lang w:val="en-US" w:eastAsia="zh-CN" w:bidi="ar-SA"/>
    </w:rPr>
  </w:style>
  <w:style w:type="character" w:customStyle="1" w:styleId="70">
    <w:name w:val="标题 7 字符"/>
    <w:link w:val="7"/>
    <w:uiPriority w:val="9"/>
    <w:semiHidden/>
    <w:rPr>
      <w:rFonts w:ascii="微软雅黑" w:eastAsia="微软雅黑" w:hAnsi="微软雅黑" w:cs="Times New Roman"/>
      <w:b/>
      <w:color w:val="000000" w:themeColor="text1"/>
      <w:sz w:val="24"/>
      <w:szCs w:val="24"/>
      <w:lang w:val="en-US" w:eastAsia="zh-CN" w:bidi="ar-SA"/>
    </w:rPr>
  </w:style>
  <w:style w:type="character" w:customStyle="1" w:styleId="80">
    <w:name w:val="标题 8 字符"/>
    <w:link w:val="8"/>
    <w:uiPriority w:val="9"/>
    <w:semiHidden/>
    <w:rPr>
      <w:rFonts w:ascii="微软雅黑" w:eastAsia="微软雅黑" w:hAnsi="微软雅黑" w:cs="Times New Roman"/>
      <w:b/>
      <w:color w:val="000000" w:themeColor="text1"/>
      <w:sz w:val="24"/>
      <w:szCs w:val="24"/>
      <w:lang w:val="en-US" w:eastAsia="zh-CN" w:bidi="ar-SA"/>
    </w:rPr>
  </w:style>
  <w:style w:type="character" w:customStyle="1" w:styleId="90">
    <w:name w:val="标题 9 字符"/>
    <w:link w:val="9"/>
    <w:uiPriority w:val="9"/>
    <w:semiHidden/>
    <w:qFormat/>
    <w:rPr>
      <w:rFonts w:ascii="微软雅黑" w:eastAsia="微软雅黑" w:hAnsi="微软雅黑" w:cs="Times New Roman"/>
      <w:b/>
      <w:color w:val="000000" w:themeColor="text1"/>
      <w:sz w:val="24"/>
      <w:szCs w:val="24"/>
      <w:lang w:val="en-US" w:eastAsia="zh-CN" w:bidi="ar-SA"/>
    </w:rPr>
  </w:style>
  <w:style w:type="paragraph" w:styleId="afffff2">
    <w:name w:val="Intense Quote"/>
    <w:basedOn w:val="a1"/>
    <w:next w:val="a1"/>
    <w:link w:val="afffff3"/>
    <w:uiPriority w:val="99"/>
    <w:qFormat/>
    <w:pPr>
      <w:pBdr>
        <w:top w:val="single" w:sz="4" w:space="10" w:color="1A508B" w:themeColor="accent1"/>
        <w:bottom w:val="single" w:sz="4" w:space="10" w:color="1A508B" w:themeColor="accent1"/>
      </w:pBdr>
      <w:spacing w:before="360" w:after="360"/>
      <w:ind w:left="864" w:right="864"/>
      <w:jc w:val="center"/>
    </w:pPr>
    <w:rPr>
      <w:i/>
      <w:iCs/>
      <w:color w:val="1A508B" w:themeColor="accent1"/>
    </w:rPr>
  </w:style>
  <w:style w:type="character" w:customStyle="1" w:styleId="IntenseQuoteChar">
    <w:name w:val="Intense Quote Char"/>
    <w:uiPriority w:val="30"/>
    <w:qFormat/>
    <w:rPr>
      <w:i/>
      <w:iCs/>
      <w:color w:val="1A508B" w:themeColor="accent1"/>
    </w:rPr>
  </w:style>
  <w:style w:type="character" w:customStyle="1" w:styleId="15">
    <w:name w:val="不明显强调1"/>
    <w:basedOn w:val="a2"/>
    <w:uiPriority w:val="19"/>
    <w:qFormat/>
    <w:rPr>
      <w:i/>
      <w:iCs/>
      <w:color w:val="7F7F7F" w:themeColor="text1" w:themeTint="80"/>
    </w:rPr>
  </w:style>
  <w:style w:type="character" w:customStyle="1" w:styleId="16">
    <w:name w:val="明显强调1"/>
    <w:basedOn w:val="a2"/>
    <w:uiPriority w:val="21"/>
    <w:qFormat/>
    <w:rPr>
      <w:b/>
      <w:bCs/>
      <w:i/>
      <w:iCs/>
      <w:color w:val="1A508B" w:themeColor="accent1"/>
    </w:rPr>
  </w:style>
  <w:style w:type="character" w:customStyle="1" w:styleId="17">
    <w:name w:val="不明显参考1"/>
    <w:basedOn w:val="a2"/>
    <w:uiPriority w:val="31"/>
    <w:qFormat/>
    <w:rPr>
      <w:smallCaps/>
      <w:color w:val="194294" w:themeColor="accent2"/>
      <w:u w:val="single"/>
    </w:rPr>
  </w:style>
  <w:style w:type="character" w:customStyle="1" w:styleId="18">
    <w:name w:val="明显参考1"/>
    <w:basedOn w:val="a2"/>
    <w:uiPriority w:val="32"/>
    <w:qFormat/>
    <w:rPr>
      <w:b/>
      <w:bCs/>
      <w:smallCaps/>
      <w:color w:val="194294" w:themeColor="accent2"/>
      <w:spacing w:val="5"/>
      <w:u w:val="single"/>
    </w:rPr>
  </w:style>
  <w:style w:type="character" w:customStyle="1" w:styleId="19">
    <w:name w:val="书籍标题1"/>
    <w:basedOn w:val="a2"/>
    <w:uiPriority w:val="33"/>
    <w:qFormat/>
    <w:rPr>
      <w:b/>
      <w:bCs/>
      <w:smallCaps/>
      <w:spacing w:val="5"/>
    </w:rPr>
  </w:style>
  <w:style w:type="paragraph" w:customStyle="1" w:styleId="TOC10">
    <w:name w:val="TOC 标题1"/>
    <w:basedOn w:val="1"/>
    <w:next w:val="a1"/>
    <w:uiPriority w:val="39"/>
    <w:semiHidden/>
    <w:unhideWhenUsed/>
    <w:qFormat/>
    <w:pPr>
      <w:outlineLvl w:val="9"/>
    </w:pPr>
  </w:style>
  <w:style w:type="paragraph" w:customStyle="1" w:styleId="afffff4">
    <w:name w:val="目录标题"/>
    <w:qFormat/>
    <w:pPr>
      <w:adjustRightInd w:val="0"/>
      <w:snapToGrid w:val="0"/>
      <w:spacing w:beforeLines="50" w:before="50" w:afterLines="50" w:after="50"/>
      <w:jc w:val="center"/>
      <w:outlineLvl w:val="0"/>
    </w:pPr>
    <w:rPr>
      <w:rFonts w:ascii="微软雅黑" w:eastAsia="微软雅黑" w:hAnsi="微软雅黑"/>
      <w:b/>
      <w:color w:val="000000" w:themeColor="text1"/>
      <w:sz w:val="30"/>
      <w:szCs w:val="30"/>
    </w:rPr>
  </w:style>
  <w:style w:type="paragraph" w:customStyle="1" w:styleId="afffff5">
    <w:name w:val="章标题"/>
    <w:next w:val="a1"/>
    <w:qFormat/>
    <w:pPr>
      <w:keepNext/>
      <w:keepLines/>
      <w:adjustRightInd w:val="0"/>
      <w:snapToGrid w:val="0"/>
      <w:spacing w:beforeLines="50" w:before="50" w:afterLines="50" w:after="50"/>
      <w:jc w:val="center"/>
      <w:outlineLvl w:val="0"/>
    </w:pPr>
    <w:rPr>
      <w:rFonts w:ascii="微软雅黑" w:eastAsia="微软雅黑" w:hAnsi="微软雅黑"/>
      <w:b/>
      <w:kern w:val="44"/>
      <w:sz w:val="28"/>
      <w:szCs w:val="28"/>
    </w:rPr>
  </w:style>
  <w:style w:type="paragraph" w:customStyle="1" w:styleId="afffff6">
    <w:name w:val="节标题"/>
    <w:next w:val="a1"/>
    <w:qFormat/>
    <w:pPr>
      <w:keepNext/>
      <w:keepLines/>
      <w:adjustRightInd w:val="0"/>
      <w:snapToGrid w:val="0"/>
      <w:spacing w:beforeLines="50" w:before="50" w:afterLines="50" w:after="50"/>
      <w:jc w:val="center"/>
    </w:pPr>
    <w:rPr>
      <w:rFonts w:ascii="微软雅黑" w:eastAsia="微软雅黑" w:hAnsi="微软雅黑"/>
      <w:b/>
      <w:sz w:val="28"/>
      <w:szCs w:val="28"/>
    </w:rPr>
  </w:style>
  <w:style w:type="paragraph" w:customStyle="1" w:styleId="afffff7">
    <w:name w:val="附录标题"/>
    <w:next w:val="a1"/>
    <w:qFormat/>
    <w:pPr>
      <w:keepNext/>
      <w:keepLines/>
      <w:adjustRightInd w:val="0"/>
      <w:snapToGrid w:val="0"/>
      <w:spacing w:beforeLines="50" w:before="50" w:afterLines="50" w:after="50"/>
      <w:jc w:val="center"/>
      <w:outlineLvl w:val="0"/>
    </w:pPr>
    <w:rPr>
      <w:rFonts w:ascii="微软雅黑" w:eastAsia="微软雅黑" w:hAnsi="微软雅黑"/>
      <w:b/>
      <w:kern w:val="44"/>
      <w:sz w:val="28"/>
      <w:szCs w:val="28"/>
    </w:rPr>
  </w:style>
  <w:style w:type="paragraph" w:customStyle="1" w:styleId="afffff8">
    <w:name w:val="摘要"/>
    <w:basedOn w:val="a1"/>
    <w:qFormat/>
    <w:pPr>
      <w:ind w:firstLine="1041"/>
    </w:pPr>
    <w:rPr>
      <w:b/>
    </w:rPr>
  </w:style>
  <w:style w:type="paragraph" w:customStyle="1" w:styleId="afffff9">
    <w:name w:val="关键词"/>
    <w:basedOn w:val="a1"/>
    <w:qFormat/>
    <w:pPr>
      <w:ind w:firstLine="1041"/>
    </w:pPr>
    <w:rPr>
      <w:b/>
    </w:rPr>
  </w:style>
  <w:style w:type="character" w:customStyle="1" w:styleId="HTML0">
    <w:name w:val="HTML 地址 字符"/>
    <w:basedOn w:val="a2"/>
    <w:link w:val="HTML"/>
    <w:qFormat/>
    <w:rPr>
      <w:rFonts w:ascii="微软雅黑" w:eastAsia="微软雅黑" w:hAnsi="微软雅黑" w:cs="Times New Roman"/>
      <w:i/>
      <w:iCs/>
      <w:kern w:val="2"/>
      <w:sz w:val="22"/>
      <w:szCs w:val="22"/>
    </w:rPr>
  </w:style>
  <w:style w:type="character" w:customStyle="1" w:styleId="HTML2">
    <w:name w:val="HTML 预设格式 字符"/>
    <w:basedOn w:val="a2"/>
    <w:link w:val="HTML1"/>
    <w:qFormat/>
    <w:rPr>
      <w:rFonts w:ascii="Courier New" w:eastAsia="微软雅黑" w:hAnsi="Courier New" w:cs="Courier New"/>
      <w:kern w:val="2"/>
    </w:rPr>
  </w:style>
  <w:style w:type="paragraph" w:customStyle="1" w:styleId="TOC11">
    <w:name w:val="TOC 标题1"/>
    <w:basedOn w:val="1"/>
    <w:next w:val="a1"/>
    <w:uiPriority w:val="39"/>
    <w:semiHidden/>
    <w:unhideWhenUsed/>
    <w:qFormat/>
    <w:pPr>
      <w:widowControl w:val="0"/>
      <w:tabs>
        <w:tab w:val="clear" w:pos="-420"/>
        <w:tab w:val="clear" w:pos="0"/>
      </w:tabs>
      <w:spacing w:beforeLines="0" w:before="340" w:afterLines="0" w:after="330" w:line="578" w:lineRule="auto"/>
      <w:ind w:firstLineChars="200" w:firstLine="440"/>
      <w:jc w:val="both"/>
      <w:outlineLvl w:val="9"/>
    </w:pPr>
    <w:rPr>
      <w:color w:val="auto"/>
      <w:sz w:val="44"/>
      <w:szCs w:val="44"/>
    </w:rPr>
  </w:style>
  <w:style w:type="character" w:customStyle="1" w:styleId="af6">
    <w:name w:val="称呼 字符"/>
    <w:basedOn w:val="a2"/>
    <w:link w:val="af5"/>
    <w:qFormat/>
    <w:rPr>
      <w:rFonts w:ascii="微软雅黑" w:eastAsia="微软雅黑" w:hAnsi="微软雅黑" w:cs="Times New Roman"/>
      <w:kern w:val="2"/>
      <w:sz w:val="22"/>
      <w:szCs w:val="22"/>
    </w:rPr>
  </w:style>
  <w:style w:type="character" w:customStyle="1" w:styleId="aff0">
    <w:name w:val="纯文本 字符"/>
    <w:basedOn w:val="a2"/>
    <w:link w:val="aff"/>
    <w:qFormat/>
    <w:rPr>
      <w:rFonts w:asciiTheme="minorEastAsia" w:hAnsi="Courier New" w:cs="Courier New"/>
      <w:kern w:val="2"/>
      <w:sz w:val="22"/>
      <w:szCs w:val="22"/>
    </w:rPr>
  </w:style>
  <w:style w:type="character" w:customStyle="1" w:styleId="ab">
    <w:name w:val="电子邮件签名 字符"/>
    <w:basedOn w:val="a2"/>
    <w:link w:val="aa"/>
    <w:qFormat/>
    <w:rPr>
      <w:rFonts w:ascii="微软雅黑" w:eastAsia="微软雅黑" w:hAnsi="微软雅黑" w:cs="Times New Roman"/>
      <w:kern w:val="2"/>
      <w:sz w:val="22"/>
      <w:szCs w:val="22"/>
    </w:rPr>
  </w:style>
  <w:style w:type="character" w:customStyle="1" w:styleId="a6">
    <w:name w:val="宏文本 字符"/>
    <w:basedOn w:val="a2"/>
    <w:link w:val="a5"/>
    <w:qFormat/>
    <w:rPr>
      <w:rFonts w:ascii="Courier New" w:eastAsia="宋体" w:hAnsi="Courier New" w:cs="Courier New"/>
      <w:kern w:val="2"/>
      <w:sz w:val="24"/>
      <w:szCs w:val="24"/>
    </w:rPr>
  </w:style>
  <w:style w:type="character" w:customStyle="1" w:styleId="af8">
    <w:name w:val="结束语 字符"/>
    <w:basedOn w:val="a2"/>
    <w:link w:val="af7"/>
    <w:qFormat/>
    <w:rPr>
      <w:rFonts w:ascii="微软雅黑" w:eastAsia="微软雅黑" w:hAnsi="微软雅黑" w:cs="Times New Roman"/>
      <w:kern w:val="2"/>
      <w:sz w:val="22"/>
      <w:szCs w:val="22"/>
    </w:rPr>
  </w:style>
  <w:style w:type="character" w:customStyle="1" w:styleId="afffff3">
    <w:name w:val="明显引用 字符"/>
    <w:basedOn w:val="a2"/>
    <w:link w:val="afffff2"/>
    <w:uiPriority w:val="99"/>
    <w:qFormat/>
    <w:rPr>
      <w:rFonts w:ascii="微软雅黑" w:eastAsia="微软雅黑" w:hAnsi="微软雅黑" w:cs="Times New Roman"/>
      <w:i/>
      <w:iCs/>
      <w:color w:val="1A508B" w:themeColor="accent1"/>
      <w:kern w:val="2"/>
      <w:sz w:val="22"/>
      <w:szCs w:val="22"/>
    </w:rPr>
  </w:style>
  <w:style w:type="character" w:customStyle="1" w:styleId="affd">
    <w:name w:val="签名 字符"/>
    <w:link w:val="affc"/>
    <w:qFormat/>
    <w:rPr>
      <w:rFonts w:ascii="微软雅黑" w:eastAsia="微软雅黑" w:hAnsi="微软雅黑" w:cs="Times New Roman"/>
      <w:kern w:val="2"/>
      <w:sz w:val="22"/>
      <w:szCs w:val="22"/>
      <w:lang w:val="en-US" w:eastAsia="zh-CN" w:bidi="ar-SA"/>
    </w:rPr>
  </w:style>
  <w:style w:type="character" w:customStyle="1" w:styleId="aff2">
    <w:name w:val="日期 字符"/>
    <w:link w:val="aff1"/>
    <w:qFormat/>
    <w:rPr>
      <w:rFonts w:ascii="微软雅黑" w:eastAsia="微软雅黑" w:hAnsi="微软雅黑" w:cs="Times New Roman"/>
      <w:kern w:val="2"/>
      <w:sz w:val="22"/>
      <w:szCs w:val="22"/>
      <w:lang w:val="en-US" w:eastAsia="zh-CN" w:bidi="ar-SA"/>
    </w:rPr>
  </w:style>
  <w:style w:type="paragraph" w:customStyle="1" w:styleId="1a">
    <w:name w:val="书目1"/>
    <w:basedOn w:val="a1"/>
    <w:next w:val="a1"/>
    <w:uiPriority w:val="37"/>
    <w:semiHidden/>
    <w:unhideWhenUsed/>
    <w:qFormat/>
  </w:style>
  <w:style w:type="character" w:customStyle="1" w:styleId="af1">
    <w:name w:val="文档结构图 字符"/>
    <w:basedOn w:val="a2"/>
    <w:link w:val="af0"/>
    <w:qFormat/>
    <w:rPr>
      <w:rFonts w:ascii="Microsoft YaHei UI" w:eastAsia="Microsoft YaHei UI" w:hAnsi="微软雅黑" w:cs="Times New Roman"/>
      <w:kern w:val="2"/>
      <w:sz w:val="18"/>
      <w:szCs w:val="18"/>
    </w:rPr>
  </w:style>
  <w:style w:type="character" w:customStyle="1" w:styleId="afff6">
    <w:name w:val="信息标题 字符"/>
    <w:basedOn w:val="a2"/>
    <w:link w:val="afff5"/>
    <w:qFormat/>
    <w:rPr>
      <w:rFonts w:asciiTheme="majorHAnsi" w:eastAsiaTheme="majorEastAsia" w:hAnsiTheme="majorHAnsi" w:cstheme="majorBidi"/>
      <w:kern w:val="2"/>
      <w:sz w:val="24"/>
      <w:szCs w:val="24"/>
      <w:shd w:val="pct20" w:color="auto" w:fill="auto"/>
    </w:rPr>
  </w:style>
  <w:style w:type="character" w:customStyle="1" w:styleId="afffff1">
    <w:name w:val="引用 字符"/>
    <w:basedOn w:val="a2"/>
    <w:link w:val="afffff0"/>
    <w:uiPriority w:val="99"/>
    <w:qFormat/>
    <w:rPr>
      <w:rFonts w:ascii="微软雅黑" w:eastAsia="微软雅黑" w:hAnsi="微软雅黑" w:cs="Times New Roman"/>
      <w:i/>
      <w:iCs/>
      <w:color w:val="000000" w:themeColor="text1"/>
      <w:kern w:val="2"/>
      <w:sz w:val="22"/>
      <w:szCs w:val="22"/>
    </w:rPr>
  </w:style>
  <w:style w:type="character" w:customStyle="1" w:styleId="27">
    <w:name w:val="正文文本 2 字符"/>
    <w:basedOn w:val="a2"/>
    <w:link w:val="26"/>
    <w:qFormat/>
    <w:rPr>
      <w:rFonts w:ascii="微软雅黑" w:eastAsia="微软雅黑" w:hAnsi="微软雅黑" w:cs="Times New Roman"/>
      <w:kern w:val="2"/>
      <w:sz w:val="22"/>
      <w:szCs w:val="22"/>
    </w:rPr>
  </w:style>
  <w:style w:type="character" w:customStyle="1" w:styleId="35">
    <w:name w:val="正文文本 3 字符"/>
    <w:basedOn w:val="a2"/>
    <w:link w:val="34"/>
    <w:qFormat/>
    <w:rPr>
      <w:rFonts w:ascii="微软雅黑" w:eastAsia="微软雅黑" w:hAnsi="微软雅黑" w:cs="Times New Roman"/>
      <w:kern w:val="2"/>
      <w:sz w:val="16"/>
      <w:szCs w:val="16"/>
    </w:rPr>
  </w:style>
  <w:style w:type="character" w:customStyle="1" w:styleId="afa">
    <w:name w:val="正文文本 字符"/>
    <w:basedOn w:val="a2"/>
    <w:link w:val="af9"/>
    <w:qFormat/>
    <w:rPr>
      <w:rFonts w:ascii="微软雅黑" w:eastAsia="微软雅黑" w:hAnsi="微软雅黑" w:cs="Times New Roman"/>
      <w:kern w:val="2"/>
      <w:sz w:val="22"/>
      <w:szCs w:val="22"/>
    </w:rPr>
  </w:style>
  <w:style w:type="character" w:customStyle="1" w:styleId="afffd">
    <w:name w:val="正文文本首行缩进 字符"/>
    <w:basedOn w:val="afa"/>
    <w:link w:val="afffc"/>
    <w:qFormat/>
    <w:rPr>
      <w:rFonts w:ascii="微软雅黑" w:eastAsia="微软雅黑" w:hAnsi="微软雅黑" w:cs="Times New Roman"/>
      <w:kern w:val="2"/>
      <w:sz w:val="22"/>
      <w:szCs w:val="22"/>
    </w:rPr>
  </w:style>
  <w:style w:type="character" w:customStyle="1" w:styleId="afc">
    <w:name w:val="正文文本缩进 字符"/>
    <w:basedOn w:val="a2"/>
    <w:link w:val="afb"/>
    <w:qFormat/>
    <w:rPr>
      <w:rFonts w:ascii="微软雅黑" w:eastAsia="微软雅黑" w:hAnsi="微软雅黑" w:cs="Times New Roman"/>
      <w:kern w:val="2"/>
      <w:sz w:val="22"/>
      <w:szCs w:val="22"/>
    </w:rPr>
  </w:style>
  <w:style w:type="character" w:customStyle="1" w:styleId="2b">
    <w:name w:val="正文文本首行缩进 2 字符"/>
    <w:basedOn w:val="afc"/>
    <w:link w:val="2a"/>
    <w:qFormat/>
    <w:rPr>
      <w:rFonts w:ascii="微软雅黑" w:eastAsia="微软雅黑" w:hAnsi="微软雅黑" w:cs="Times New Roman"/>
      <w:kern w:val="2"/>
      <w:sz w:val="22"/>
      <w:szCs w:val="22"/>
    </w:rPr>
  </w:style>
  <w:style w:type="character" w:customStyle="1" w:styleId="25">
    <w:name w:val="正文文本缩进 2 字符"/>
    <w:basedOn w:val="a2"/>
    <w:link w:val="24"/>
    <w:qFormat/>
    <w:rPr>
      <w:rFonts w:ascii="微软雅黑" w:eastAsia="微软雅黑" w:hAnsi="微软雅黑" w:cs="Times New Roman"/>
      <w:kern w:val="2"/>
      <w:sz w:val="22"/>
      <w:szCs w:val="22"/>
    </w:rPr>
  </w:style>
  <w:style w:type="character" w:customStyle="1" w:styleId="38">
    <w:name w:val="正文文本缩进 3 字符"/>
    <w:basedOn w:val="a2"/>
    <w:link w:val="37"/>
    <w:qFormat/>
    <w:rPr>
      <w:rFonts w:ascii="微软雅黑" w:eastAsia="微软雅黑" w:hAnsi="微软雅黑" w:cs="Times New Roman"/>
      <w:kern w:val="2"/>
      <w:sz w:val="16"/>
      <w:szCs w:val="16"/>
    </w:rPr>
  </w:style>
  <w:style w:type="character" w:customStyle="1" w:styleId="a9">
    <w:name w:val="注释标题 字符"/>
    <w:basedOn w:val="a2"/>
    <w:link w:val="a8"/>
    <w:qFormat/>
    <w:rPr>
      <w:rFonts w:ascii="微软雅黑" w:eastAsia="微软雅黑" w:hAnsi="微软雅黑" w:cs="Times New Roman"/>
      <w:kern w:val="2"/>
      <w:sz w:val="22"/>
      <w:szCs w:val="22"/>
    </w:rPr>
  </w:style>
  <w:style w:type="character" w:customStyle="1" w:styleId="afff0">
    <w:name w:val="副标题 字符"/>
    <w:link w:val="afff"/>
    <w:uiPriority w:val="11"/>
    <w:qFormat/>
    <w:rPr>
      <w:rFonts w:ascii="微软雅黑" w:eastAsia="微软雅黑" w:hAnsi="微软雅黑" w:cs="Times New Roman"/>
      <w:b/>
      <w:bCs/>
      <w:kern w:val="28"/>
      <w:sz w:val="44"/>
      <w:szCs w:val="32"/>
      <w:lang w:val="en-US" w:eastAsia="zh-CN" w:bidi="ar-SA"/>
    </w:rPr>
  </w:style>
  <w:style w:type="character" w:customStyle="1" w:styleId="afff3">
    <w:name w:val="脚注文本 字符"/>
    <w:link w:val="afff2"/>
    <w:uiPriority w:val="99"/>
    <w:semiHidden/>
    <w:qFormat/>
    <w:rPr>
      <w:sz w:val="18"/>
    </w:rPr>
  </w:style>
  <w:style w:type="character" w:customStyle="1" w:styleId="aff6">
    <w:name w:val="批注框文本 字符"/>
    <w:link w:val="aff5"/>
    <w:uiPriority w:val="99"/>
    <w:semiHidden/>
    <w:qFormat/>
    <w:rPr>
      <w:sz w:val="18"/>
    </w:rPr>
  </w:style>
  <w:style w:type="character" w:customStyle="1" w:styleId="af4">
    <w:name w:val="批注文字 字符"/>
    <w:link w:val="af3"/>
    <w:uiPriority w:val="99"/>
    <w:semiHidden/>
    <w:qFormat/>
  </w:style>
  <w:style w:type="character" w:customStyle="1" w:styleId="afffb">
    <w:name w:val="批注主题 字符"/>
    <w:link w:val="afffa"/>
    <w:uiPriority w:val="99"/>
    <w:semiHidden/>
    <w:qFormat/>
    <w:rPr>
      <w:b/>
    </w:rPr>
  </w:style>
  <w:style w:type="character" w:customStyle="1" w:styleId="aff4">
    <w:name w:val="尾注文本 字符"/>
    <w:link w:val="aff3"/>
    <w:uiPriority w:val="99"/>
    <w:semiHidden/>
    <w:qFormat/>
  </w:style>
  <w:style w:type="character" w:customStyle="1" w:styleId="ae">
    <w:name w:val="列表项目符号 字符"/>
    <w:link w:val="a0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numbering" Target="numbering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10" Type="http://schemas.openxmlformats.org/officeDocument/2006/relationships/header" Target="header1.xml"/><Relationship Id="rId19" Type="http://schemas.openxmlformats.org/officeDocument/2006/relationships/image" Target="media/image10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自定义 93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1A508B"/>
      </a:accent1>
      <a:accent2>
        <a:srgbClr val="194294"/>
      </a:accent2>
      <a:accent3>
        <a:srgbClr val="51509F"/>
      </a:accent3>
      <a:accent4>
        <a:srgbClr val="884F3C"/>
      </a:accent4>
      <a:accent5>
        <a:srgbClr val="876541"/>
      </a:accent5>
      <a:accent6>
        <a:srgbClr val="8D7A58"/>
      </a:accent6>
      <a:hlink>
        <a:srgbClr val="0026E5"/>
      </a:hlink>
      <a:folHlink>
        <a:srgbClr val="7E1FAD"/>
      </a:folHlink>
    </a:clrScheme>
    <a:fontScheme name="自定义 1">
      <a:majorFont>
        <a:latin typeface="微软雅黑"/>
        <a:ea typeface="微软雅黑"/>
        <a:cs typeface=""/>
      </a:majorFont>
      <a:minorFont>
        <a:latin typeface="微软雅黑"/>
        <a:ea typeface="微软雅黑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405</Words>
  <Characters>2314</Characters>
  <Application>Microsoft Office Word</Application>
  <DocSecurity>0</DocSecurity>
  <Lines>19</Lines>
  <Paragraphs>5</Paragraphs>
  <ScaleCrop>false</ScaleCrop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dc:description>generated by python-docx</dc:description>
  <cp:lastModifiedBy>a7030</cp:lastModifiedBy>
  <cp:revision>10</cp:revision>
  <dcterms:created xsi:type="dcterms:W3CDTF">2026-09-11T08:13:00Z</dcterms:created>
  <dcterms:modified xsi:type="dcterms:W3CDTF">2026-09-22T03:02:00Z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eyJoZGlkIjoiYTJkNWNkM2RlOTYyNzZhZmY2OWI1MzM2Y2YxNDM3YTIiLCJ1c2VySWQiOiIxNDAzODg1MTY5In0=</vt:lpwstr>
  </property>
  <property fmtid="{D5CDD505-2E9C-101B-9397-08002B2CF9AE}" pid="3" name="KSOProductBuildVer">
    <vt:lpwstr>2052-12.1.0.28043</vt:lpwstr>
  </property>
  <property fmtid="{D5CDD505-2E9C-101B-9397-08002B2CF9AE}" pid="4" name="ICV">
    <vt:lpwstr>8570BC7094A249258624B45F32015D34_12</vt:lpwstr>
  </property>
</Properties>
</file>